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80" w:type="dxa"/>
        <w:tblLook w:val="0600" w:firstRow="0" w:lastRow="0" w:firstColumn="0" w:lastColumn="0" w:noHBand="1" w:noVBand="1"/>
      </w:tblPr>
      <w:tblGrid>
        <w:gridCol w:w="6930"/>
        <w:gridCol w:w="2060"/>
      </w:tblGrid>
      <w:tr w:rsidR="00E3286D" w:rsidRPr="007366F9" w:rsidTr="00355DEE">
        <w:trPr>
          <w:trHeight w:val="1728"/>
        </w:trPr>
        <w:tc>
          <w:tcPr>
            <w:tcW w:w="6930" w:type="dxa"/>
            <w:vAlign w:val="center"/>
          </w:tcPr>
          <w:p w:rsidR="00E3286D" w:rsidRPr="007366F9" w:rsidRDefault="0026323D" w:rsidP="0026323D">
            <w:pPr>
              <w:pStyle w:val="Titre"/>
              <w:rPr>
                <w:sz w:val="48"/>
              </w:rPr>
            </w:pPr>
            <w:r w:rsidRPr="007366F9">
              <w:rPr>
                <w:sz w:val="48"/>
              </w:rPr>
              <w:t>Formulaire de</w:t>
            </w:r>
            <w:r w:rsidR="007366F9" w:rsidRPr="007366F9">
              <w:rPr>
                <w:sz w:val="48"/>
              </w:rPr>
              <w:t xml:space="preserve"> contact pour une</w:t>
            </w:r>
            <w:r w:rsidRPr="007366F9">
              <w:rPr>
                <w:sz w:val="48"/>
              </w:rPr>
              <w:t xml:space="preserve"> demande d’aide au fonds de secours exceptionnel</w:t>
            </w:r>
          </w:p>
        </w:tc>
        <w:tc>
          <w:tcPr>
            <w:tcW w:w="2060" w:type="dxa"/>
            <w:vAlign w:val="center"/>
          </w:tcPr>
          <w:p w:rsidR="00E3286D" w:rsidRPr="007366F9" w:rsidRDefault="00E3286D" w:rsidP="00E3286D">
            <w:pPr>
              <w:spacing w:after="0"/>
              <w:jc w:val="right"/>
              <w:rPr>
                <w:sz w:val="48"/>
              </w:rPr>
            </w:pPr>
            <w:r w:rsidRPr="007366F9">
              <w:rPr>
                <w:noProof/>
                <w:sz w:val="48"/>
                <w:lang w:eastAsia="fr-FR"/>
              </w:rPr>
              <w:drawing>
                <wp:inline distT="0" distB="0" distL="0" distR="0" wp14:anchorId="66108121" wp14:editId="2236CE5E">
                  <wp:extent cx="795682" cy="920576"/>
                  <wp:effectExtent l="0" t="0" r="4445"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78" descr="Espace réservé du logo"/>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5682" cy="920576"/>
                          </a:xfrm>
                          <a:prstGeom prst="rect">
                            <a:avLst/>
                          </a:prstGeom>
                        </pic:spPr>
                      </pic:pic>
                    </a:graphicData>
                  </a:graphic>
                </wp:inline>
              </w:drawing>
            </w:r>
          </w:p>
        </w:tc>
      </w:tr>
    </w:tbl>
    <w:p w:rsidR="0026323D" w:rsidRPr="00892CB4" w:rsidRDefault="0026323D" w:rsidP="006B639F">
      <w:pPr>
        <w:spacing w:before="240"/>
        <w:jc w:val="both"/>
        <w:rPr>
          <w:sz w:val="20"/>
        </w:rPr>
      </w:pPr>
      <w:r w:rsidRPr="00892CB4">
        <w:rPr>
          <w:sz w:val="20"/>
        </w:rPr>
        <w:t xml:space="preserve">La Communauté de Communes du Pays d’Uzerche, face à la situation de crise liée à </w:t>
      </w:r>
      <w:r w:rsidR="001D4BC3" w:rsidRPr="00892CB4">
        <w:rPr>
          <w:sz w:val="20"/>
        </w:rPr>
        <w:t>l’épidémie</w:t>
      </w:r>
      <w:r w:rsidRPr="00892CB4">
        <w:rPr>
          <w:sz w:val="20"/>
        </w:rPr>
        <w:t xml:space="preserve"> </w:t>
      </w:r>
      <w:r w:rsidR="001D4BC3" w:rsidRPr="00892CB4">
        <w:rPr>
          <w:sz w:val="20"/>
        </w:rPr>
        <w:t>de</w:t>
      </w:r>
      <w:r w:rsidRPr="00892CB4">
        <w:rPr>
          <w:sz w:val="20"/>
        </w:rPr>
        <w:t xml:space="preserve"> COVID 19, a décidé d’agir pour aider les entreprises qui rencontrent des difficultés du fait notamment de la fermeture imposée durant de nombreuses semaines et de la nécessité de relance de leur activité. Une enveloppe financière a été votée par le conseil communautaire du 12 juin, elle consa</w:t>
      </w:r>
      <w:r w:rsidR="001D4BC3" w:rsidRPr="00892CB4">
        <w:rPr>
          <w:sz w:val="20"/>
        </w:rPr>
        <w:t>cre d’ores et</w:t>
      </w:r>
      <w:r w:rsidR="00892CB4">
        <w:rPr>
          <w:sz w:val="20"/>
        </w:rPr>
        <w:t xml:space="preserve"> déjà une somme de</w:t>
      </w:r>
      <w:r w:rsidR="001D4BC3" w:rsidRPr="00892CB4">
        <w:rPr>
          <w:sz w:val="20"/>
        </w:rPr>
        <w:t xml:space="preserve"> </w:t>
      </w:r>
      <w:r w:rsidRPr="00892CB4">
        <w:rPr>
          <w:sz w:val="20"/>
        </w:rPr>
        <w:t>80 000 € disponible immédiatement.</w:t>
      </w:r>
      <w:r w:rsidR="00570023">
        <w:rPr>
          <w:sz w:val="20"/>
        </w:rPr>
        <w:t xml:space="preserve"> Compte tenu de la situation, une prorogation du dispositif a été actée.</w:t>
      </w:r>
      <w:r w:rsidR="00656B41" w:rsidRPr="00892CB4">
        <w:rPr>
          <w:sz w:val="20"/>
        </w:rPr>
        <w:t xml:space="preserve"> Sont concernées les entreprises ayant leur siège sur le territoire du Pays d’Uzerche, dont </w:t>
      </w:r>
      <w:r w:rsidR="00656B41" w:rsidRPr="00892CB4">
        <w:rPr>
          <w:b/>
          <w:sz w:val="20"/>
          <w:u w:val="single"/>
        </w:rPr>
        <w:t>l’effectif ne dépasse pas 4 collaborateurs en ETP</w:t>
      </w:r>
      <w:r w:rsidR="00656B41" w:rsidRPr="00892CB4">
        <w:rPr>
          <w:sz w:val="20"/>
        </w:rPr>
        <w:t>.</w:t>
      </w:r>
      <w:r w:rsidR="007366F9" w:rsidRPr="00892CB4">
        <w:rPr>
          <w:sz w:val="20"/>
        </w:rPr>
        <w:t xml:space="preserve"> </w:t>
      </w:r>
      <w:r w:rsidR="007366F9" w:rsidRPr="00892CB4">
        <w:rPr>
          <w:b/>
          <w:sz w:val="20"/>
          <w:u w:val="single"/>
        </w:rPr>
        <w:t xml:space="preserve">Dépôt du dossier avant le </w:t>
      </w:r>
      <w:r w:rsidR="00570023">
        <w:rPr>
          <w:b/>
          <w:sz w:val="20"/>
          <w:u w:val="single"/>
        </w:rPr>
        <w:t>31 mars 2021</w:t>
      </w:r>
      <w:r w:rsidR="007366F9" w:rsidRPr="00892CB4">
        <w:rPr>
          <w:sz w:val="20"/>
        </w:rPr>
        <w:t>.</w:t>
      </w:r>
    </w:p>
    <w:p w:rsidR="00FD35A6" w:rsidRPr="00A6325D" w:rsidRDefault="001D4BC3" w:rsidP="00FD35A6">
      <w:pPr>
        <w:pStyle w:val="Titre1"/>
        <w:rPr>
          <w:sz w:val="24"/>
          <w:szCs w:val="24"/>
        </w:rPr>
      </w:pPr>
      <w:r w:rsidRPr="00A6325D">
        <w:rPr>
          <w:sz w:val="24"/>
          <w:szCs w:val="24"/>
        </w:rPr>
        <w:t>Informations sur l’entreprise</w:t>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2688"/>
        <w:gridCol w:w="3047"/>
        <w:gridCol w:w="2765"/>
        <w:gridCol w:w="2244"/>
      </w:tblGrid>
      <w:tr w:rsidR="00095BDC" w:rsidRPr="00FF3323" w:rsidTr="00C53993">
        <w:trPr>
          <w:trHeight w:val="983"/>
        </w:trPr>
        <w:tc>
          <w:tcPr>
            <w:tcW w:w="2688" w:type="dxa"/>
          </w:tcPr>
          <w:p w:rsidR="00095BDC" w:rsidRPr="00FF3323" w:rsidRDefault="00095BDC" w:rsidP="001D4BC3">
            <w:pPr>
              <w:pStyle w:val="tiquettes"/>
            </w:pPr>
            <w:r>
              <w:t>Raison sociale</w:t>
            </w:r>
          </w:p>
        </w:tc>
        <w:tc>
          <w:tcPr>
            <w:tcW w:w="3047" w:type="dxa"/>
            <w:shd w:val="clear" w:color="auto" w:fill="FFFFFF" w:themeFill="background1"/>
          </w:tcPr>
          <w:p w:rsidR="00095BDC" w:rsidRPr="00FF3323" w:rsidRDefault="00095BDC" w:rsidP="00FD35A6"/>
        </w:tc>
        <w:tc>
          <w:tcPr>
            <w:tcW w:w="2765" w:type="dxa"/>
          </w:tcPr>
          <w:p w:rsidR="00095BDC" w:rsidRPr="00FF3323" w:rsidRDefault="00095BDC" w:rsidP="001D4BC3">
            <w:pPr>
              <w:pStyle w:val="tiquettes"/>
            </w:pPr>
            <w:r>
              <w:t>Adresse postale du siège social</w:t>
            </w:r>
          </w:p>
        </w:tc>
        <w:tc>
          <w:tcPr>
            <w:tcW w:w="2244" w:type="dxa"/>
            <w:shd w:val="clear" w:color="auto" w:fill="FFFFFF" w:themeFill="background1"/>
          </w:tcPr>
          <w:p w:rsidR="00095BDC" w:rsidRPr="00FF3323" w:rsidRDefault="00095BDC" w:rsidP="00FD35A6"/>
        </w:tc>
      </w:tr>
      <w:tr w:rsidR="00FD35A6" w:rsidRPr="00FF3323" w:rsidTr="00AF1F6A">
        <w:tc>
          <w:tcPr>
            <w:tcW w:w="2688" w:type="dxa"/>
          </w:tcPr>
          <w:p w:rsidR="00FD35A6" w:rsidRPr="00FF3323" w:rsidRDefault="001D4BC3" w:rsidP="00FD35A6">
            <w:pPr>
              <w:pStyle w:val="tiquettes"/>
            </w:pPr>
            <w:r>
              <w:t>Nom – Prénom du gérant</w:t>
            </w:r>
          </w:p>
        </w:tc>
        <w:tc>
          <w:tcPr>
            <w:tcW w:w="3047" w:type="dxa"/>
            <w:shd w:val="clear" w:color="auto" w:fill="FFFFFF" w:themeFill="background1"/>
          </w:tcPr>
          <w:p w:rsidR="00FD35A6" w:rsidRPr="00FF3323" w:rsidRDefault="00FD35A6" w:rsidP="00FD35A6"/>
        </w:tc>
        <w:sdt>
          <w:sdtPr>
            <w:id w:val="886532508"/>
            <w:placeholder>
              <w:docPart w:val="E526E26A92C04F70A43BBA10EAE9C774"/>
            </w:placeholder>
            <w:temporary/>
            <w:showingPlcHdr/>
            <w15:appearance w15:val="hidden"/>
          </w:sdtPr>
          <w:sdtEndPr/>
          <w:sdtContent>
            <w:tc>
              <w:tcPr>
                <w:tcW w:w="2765" w:type="dxa"/>
              </w:tcPr>
              <w:p w:rsidR="00FD35A6" w:rsidRPr="00FF3323" w:rsidRDefault="001D4BC3" w:rsidP="00FD35A6">
                <w:pPr>
                  <w:pStyle w:val="tiquettes"/>
                </w:pPr>
                <w:r w:rsidRPr="00FF3323">
                  <w:rPr>
                    <w:lang w:bidi="fr-FR"/>
                  </w:rPr>
                  <w:t>Téléphone</w:t>
                </w:r>
              </w:p>
            </w:tc>
          </w:sdtContent>
        </w:sdt>
        <w:tc>
          <w:tcPr>
            <w:tcW w:w="2244" w:type="dxa"/>
            <w:shd w:val="clear" w:color="auto" w:fill="FFFFFF" w:themeFill="background1"/>
          </w:tcPr>
          <w:p w:rsidR="00FD35A6" w:rsidRPr="00FF3323" w:rsidRDefault="00FD35A6" w:rsidP="00FD35A6"/>
        </w:tc>
      </w:tr>
      <w:tr w:rsidR="00FD35A6" w:rsidRPr="00FF3323" w:rsidTr="00AF1F6A">
        <w:tc>
          <w:tcPr>
            <w:tcW w:w="2688" w:type="dxa"/>
          </w:tcPr>
          <w:p w:rsidR="00FD35A6" w:rsidRPr="00FF3323" w:rsidRDefault="001D4BC3" w:rsidP="001D4BC3">
            <w:pPr>
              <w:pStyle w:val="tiquettes"/>
            </w:pPr>
            <w:r>
              <w:t>Adresse mail</w:t>
            </w:r>
          </w:p>
        </w:tc>
        <w:tc>
          <w:tcPr>
            <w:tcW w:w="3047" w:type="dxa"/>
            <w:shd w:val="clear" w:color="auto" w:fill="FFFFFF" w:themeFill="background1"/>
          </w:tcPr>
          <w:p w:rsidR="00FD35A6" w:rsidRPr="00FF3323" w:rsidRDefault="00FD35A6" w:rsidP="00FD35A6"/>
        </w:tc>
        <w:tc>
          <w:tcPr>
            <w:tcW w:w="2765" w:type="dxa"/>
          </w:tcPr>
          <w:p w:rsidR="00FD35A6" w:rsidRPr="00FF3323" w:rsidRDefault="001D4BC3" w:rsidP="001D4BC3">
            <w:pPr>
              <w:pStyle w:val="tiquettes"/>
            </w:pPr>
            <w:r>
              <w:t>N°SIRET - SIREN</w:t>
            </w:r>
          </w:p>
        </w:tc>
        <w:tc>
          <w:tcPr>
            <w:tcW w:w="2244" w:type="dxa"/>
            <w:shd w:val="clear" w:color="auto" w:fill="FFFFFF" w:themeFill="background1"/>
          </w:tcPr>
          <w:p w:rsidR="00FD35A6" w:rsidRPr="00FF3323" w:rsidRDefault="00FD35A6" w:rsidP="00FD35A6"/>
        </w:tc>
      </w:tr>
      <w:tr w:rsidR="00656B41" w:rsidRPr="00FF3323" w:rsidTr="00AF1F6A">
        <w:tc>
          <w:tcPr>
            <w:tcW w:w="2688" w:type="dxa"/>
          </w:tcPr>
          <w:p w:rsidR="00656B41" w:rsidRDefault="00095BDC" w:rsidP="001D4BC3">
            <w:pPr>
              <w:pStyle w:val="tiquettes"/>
            </w:pPr>
            <w:r>
              <w:t>Act</w:t>
            </w:r>
            <w:r w:rsidR="00A6325D">
              <w:t>i</w:t>
            </w:r>
            <w:r>
              <w:t>vité(s) de l’entreprise </w:t>
            </w:r>
          </w:p>
        </w:tc>
        <w:tc>
          <w:tcPr>
            <w:tcW w:w="3047" w:type="dxa"/>
            <w:shd w:val="clear" w:color="auto" w:fill="FFFFFF" w:themeFill="background1"/>
          </w:tcPr>
          <w:p w:rsidR="00656B41" w:rsidRDefault="00656B41" w:rsidP="00FD35A6"/>
          <w:p w:rsidR="00095BDC" w:rsidRPr="00FF3323" w:rsidRDefault="00095BDC" w:rsidP="00FD35A6"/>
        </w:tc>
        <w:tc>
          <w:tcPr>
            <w:tcW w:w="2765" w:type="dxa"/>
          </w:tcPr>
          <w:p w:rsidR="00656B41" w:rsidRDefault="00095BDC" w:rsidP="001D4BC3">
            <w:pPr>
              <w:pStyle w:val="tiquettes"/>
            </w:pPr>
            <w:r>
              <w:t>Nombre de salariés</w:t>
            </w:r>
          </w:p>
          <w:p w:rsidR="00095BDC" w:rsidRDefault="00095BDC" w:rsidP="001D4BC3">
            <w:pPr>
              <w:pStyle w:val="tiquettes"/>
            </w:pPr>
          </w:p>
          <w:p w:rsidR="00095BDC" w:rsidRDefault="00095BDC" w:rsidP="001D4BC3">
            <w:pPr>
              <w:pStyle w:val="tiquettes"/>
            </w:pPr>
            <w:r>
              <w:t>Nombre Emplois Temps Plein</w:t>
            </w:r>
          </w:p>
        </w:tc>
        <w:tc>
          <w:tcPr>
            <w:tcW w:w="2244" w:type="dxa"/>
            <w:shd w:val="clear" w:color="auto" w:fill="FFFFFF" w:themeFill="background1"/>
          </w:tcPr>
          <w:p w:rsidR="00656B41" w:rsidRPr="00FF3323" w:rsidRDefault="00656B41" w:rsidP="00FD35A6"/>
        </w:tc>
      </w:tr>
      <w:tr w:rsidR="00095BDC" w:rsidRPr="00FF3323" w:rsidTr="00AF1F6A">
        <w:tc>
          <w:tcPr>
            <w:tcW w:w="2688" w:type="dxa"/>
          </w:tcPr>
          <w:p w:rsidR="00095BDC" w:rsidRDefault="00095BDC" w:rsidP="00095BDC">
            <w:pPr>
              <w:pStyle w:val="tiquettes"/>
            </w:pPr>
            <w:r>
              <w:t>Date de création de l’entreprise </w:t>
            </w:r>
          </w:p>
        </w:tc>
        <w:tc>
          <w:tcPr>
            <w:tcW w:w="3047" w:type="dxa"/>
            <w:shd w:val="clear" w:color="auto" w:fill="FFFFFF" w:themeFill="background1"/>
          </w:tcPr>
          <w:p w:rsidR="00095BDC" w:rsidRDefault="00095BDC" w:rsidP="00FD35A6"/>
        </w:tc>
        <w:tc>
          <w:tcPr>
            <w:tcW w:w="2765" w:type="dxa"/>
          </w:tcPr>
          <w:p w:rsidR="00095BDC" w:rsidRDefault="002A7C28" w:rsidP="001D4BC3">
            <w:pPr>
              <w:pStyle w:val="tiquettes"/>
            </w:pPr>
            <w:r>
              <w:t>Forme juridique</w:t>
            </w:r>
          </w:p>
        </w:tc>
        <w:tc>
          <w:tcPr>
            <w:tcW w:w="2244" w:type="dxa"/>
            <w:shd w:val="clear" w:color="auto" w:fill="FFFFFF" w:themeFill="background1"/>
          </w:tcPr>
          <w:p w:rsidR="00095BDC" w:rsidRPr="00FF3323" w:rsidRDefault="00095BDC" w:rsidP="00FD35A6"/>
        </w:tc>
      </w:tr>
    </w:tbl>
    <w:p w:rsidR="006B639F" w:rsidRPr="00A6325D" w:rsidRDefault="00D964A3" w:rsidP="00095BDC">
      <w:pPr>
        <w:pStyle w:val="Titre1"/>
        <w:rPr>
          <w:sz w:val="24"/>
          <w:szCs w:val="24"/>
        </w:rPr>
      </w:pPr>
      <w:r w:rsidRPr="00A6325D">
        <w:rPr>
          <w:sz w:val="24"/>
          <w:szCs w:val="24"/>
        </w:rPr>
        <w:t>Votre entreprise</w:t>
      </w:r>
      <w:r w:rsidR="006B639F" w:rsidRPr="00A6325D">
        <w:rPr>
          <w:sz w:val="24"/>
          <w:szCs w:val="24"/>
        </w:rPr>
        <w:t xml:space="preserve"> a-t-elle déjà perçue des aides d’urgence </w:t>
      </w:r>
      <w:bookmarkStart w:id="0" w:name="_GoBack"/>
      <w:bookmarkEnd w:id="0"/>
      <w:r w:rsidR="006B639F" w:rsidRPr="00A6325D">
        <w:rPr>
          <w:sz w:val="24"/>
          <w:szCs w:val="24"/>
        </w:rPr>
        <w:t>? Si oui, lesquelles ?</w:t>
      </w:r>
      <w:r w:rsidR="00A6325D" w:rsidRPr="00A6325D">
        <w:rPr>
          <w:sz w:val="24"/>
          <w:szCs w:val="24"/>
        </w:rPr>
        <w:t xml:space="preserve"> </w:t>
      </w:r>
      <w:r w:rsidR="00A6325D">
        <w:rPr>
          <w:sz w:val="24"/>
          <w:szCs w:val="24"/>
        </w:rPr>
        <w:t xml:space="preserve">Période concernée ? </w:t>
      </w:r>
      <w:r w:rsidR="00A6325D" w:rsidRPr="00A6325D">
        <w:rPr>
          <w:sz w:val="24"/>
          <w:szCs w:val="24"/>
        </w:rPr>
        <w:t>Quel montant ? réponse obligatoire pour l’instruction du dossier</w:t>
      </w:r>
    </w:p>
    <w:tbl>
      <w:tblPr>
        <w:tblStyle w:val="Grilledetableauclaire"/>
        <w:tblW w:w="0" w:type="auto"/>
        <w:tblLook w:val="04A0" w:firstRow="1" w:lastRow="0" w:firstColumn="1" w:lastColumn="0" w:noHBand="0" w:noVBand="1"/>
      </w:tblPr>
      <w:tblGrid>
        <w:gridCol w:w="10744"/>
      </w:tblGrid>
      <w:tr w:rsidR="006B639F" w:rsidTr="006B639F">
        <w:tc>
          <w:tcPr>
            <w:tcW w:w="10744" w:type="dxa"/>
          </w:tcPr>
          <w:p w:rsidR="006B639F" w:rsidRDefault="006B639F" w:rsidP="006B639F"/>
          <w:p w:rsidR="006B639F" w:rsidRDefault="006B639F" w:rsidP="006B639F"/>
        </w:tc>
      </w:tr>
    </w:tbl>
    <w:p w:rsidR="00A6325D" w:rsidRDefault="00A6325D" w:rsidP="00095BDC">
      <w:pPr>
        <w:pStyle w:val="Titre1"/>
        <w:rPr>
          <w:sz w:val="24"/>
          <w:szCs w:val="24"/>
        </w:rPr>
      </w:pPr>
      <w:r>
        <w:rPr>
          <w:sz w:val="24"/>
          <w:szCs w:val="24"/>
        </w:rPr>
        <w:t>Période de confinement concernée : __________________________________________________________</w:t>
      </w:r>
    </w:p>
    <w:p w:rsidR="00095BDC" w:rsidRPr="00A6325D" w:rsidRDefault="00C35170" w:rsidP="00095BDC">
      <w:pPr>
        <w:pStyle w:val="Titre1"/>
        <w:rPr>
          <w:sz w:val="24"/>
          <w:szCs w:val="24"/>
        </w:rPr>
      </w:pPr>
      <w:r w:rsidRPr="00A6325D">
        <w:rPr>
          <w:sz w:val="24"/>
          <w:szCs w:val="24"/>
        </w:rPr>
        <w:t>Situation de l’entreprise l</w:t>
      </w:r>
      <w:r w:rsidR="00095BDC" w:rsidRPr="00A6325D">
        <w:rPr>
          <w:sz w:val="24"/>
          <w:szCs w:val="24"/>
        </w:rPr>
        <w:t>ors de la crise sanitaire</w:t>
      </w:r>
    </w:p>
    <w:tbl>
      <w:tblPr>
        <w:tblpPr w:leftFromText="141" w:rightFromText="141" w:vertAnchor="text" w:tblpY="1"/>
        <w:tblOverlap w:val="never"/>
        <w:tblW w:w="0" w:type="auto"/>
        <w:tblLook w:val="0600" w:firstRow="0" w:lastRow="0" w:firstColumn="0" w:lastColumn="0" w:noHBand="1" w:noVBand="1"/>
      </w:tblPr>
      <w:tblGrid>
        <w:gridCol w:w="2154"/>
        <w:gridCol w:w="6"/>
        <w:gridCol w:w="720"/>
        <w:gridCol w:w="236"/>
        <w:gridCol w:w="720"/>
        <w:gridCol w:w="236"/>
        <w:gridCol w:w="720"/>
        <w:gridCol w:w="1396"/>
        <w:gridCol w:w="270"/>
        <w:gridCol w:w="2047"/>
        <w:gridCol w:w="2249"/>
      </w:tblGrid>
      <w:tr w:rsidR="00C35170" w:rsidRPr="00FF3323" w:rsidTr="00892CB4">
        <w:trPr>
          <w:trHeight w:val="360"/>
        </w:trPr>
        <w:tc>
          <w:tcPr>
            <w:tcW w:w="8505" w:type="dxa"/>
            <w:gridSpan w:val="10"/>
            <w:tcBorders>
              <w:top w:val="single" w:sz="4" w:space="0" w:color="BFBFBF" w:themeColor="background1" w:themeShade="BF"/>
              <w:right w:val="single" w:sz="4" w:space="0" w:color="auto"/>
            </w:tcBorders>
            <w:shd w:val="clear" w:color="auto" w:fill="auto"/>
            <w:vAlign w:val="center"/>
          </w:tcPr>
          <w:p w:rsidR="00C35170" w:rsidRPr="00A6325D" w:rsidRDefault="00C35170" w:rsidP="00C40710">
            <w:pPr>
              <w:rPr>
                <w:sz w:val="18"/>
                <w:szCs w:val="18"/>
              </w:rPr>
            </w:pPr>
            <w:r w:rsidRPr="00A6325D">
              <w:rPr>
                <w:rFonts w:ascii="Roboto" w:hAnsi="Roboto" w:cs="Roboto"/>
                <w:color w:val="000000"/>
                <w:sz w:val="18"/>
                <w:szCs w:val="18"/>
              </w:rPr>
              <w:t>Votre entreprise a-t-elle fait l’objet d’une fermeture imposée ou induite ?</w:t>
            </w:r>
          </w:p>
        </w:tc>
        <w:tc>
          <w:tcPr>
            <w:tcW w:w="2249" w:type="dxa"/>
            <w:tcBorders>
              <w:top w:val="single" w:sz="4" w:space="0" w:color="BFBFBF" w:themeColor="background1" w:themeShade="BF"/>
              <w:left w:val="single" w:sz="4" w:space="0" w:color="auto"/>
              <w:bottom w:val="single" w:sz="4" w:space="0" w:color="BFBFBF" w:themeColor="background1" w:themeShade="BF"/>
            </w:tcBorders>
            <w:shd w:val="clear" w:color="auto" w:fill="auto"/>
            <w:vAlign w:val="center"/>
          </w:tcPr>
          <w:p w:rsidR="00C35170" w:rsidRPr="00FF3323" w:rsidRDefault="00C35170" w:rsidP="00C40710">
            <w:pPr>
              <w:pStyle w:val="Sansinterligne"/>
              <w:spacing w:after="240"/>
            </w:pPr>
            <w:r>
              <w:sym w:font="Wingdings" w:char="F0A8"/>
            </w:r>
            <w:r>
              <w:t xml:space="preserve"> OUI             </w:t>
            </w:r>
            <w:r>
              <w:sym w:font="Wingdings" w:char="F0A8"/>
            </w:r>
            <w:r>
              <w:t xml:space="preserve"> NON</w:t>
            </w:r>
          </w:p>
        </w:tc>
      </w:tr>
      <w:tr w:rsidR="00C35170" w:rsidRPr="00FF3323" w:rsidTr="00892CB4">
        <w:trPr>
          <w:trHeight w:val="360"/>
        </w:trPr>
        <w:tc>
          <w:tcPr>
            <w:tcW w:w="8505" w:type="dxa"/>
            <w:gridSpan w:val="10"/>
            <w:tcBorders>
              <w:top w:val="single" w:sz="4" w:space="0" w:color="BFBFBF" w:themeColor="background1" w:themeShade="BF"/>
              <w:right w:val="single" w:sz="4" w:space="0" w:color="auto"/>
            </w:tcBorders>
            <w:shd w:val="clear" w:color="auto" w:fill="auto"/>
            <w:vAlign w:val="center"/>
          </w:tcPr>
          <w:p w:rsidR="00C35170" w:rsidRPr="00A6325D" w:rsidRDefault="00C35170" w:rsidP="00570023">
            <w:pPr>
              <w:rPr>
                <w:rFonts w:ascii="Roboto" w:hAnsi="Roboto" w:cs="Roboto"/>
                <w:color w:val="000000"/>
                <w:sz w:val="18"/>
                <w:szCs w:val="18"/>
              </w:rPr>
            </w:pPr>
            <w:r w:rsidRPr="00A6325D">
              <w:rPr>
                <w:rFonts w:ascii="Roboto" w:hAnsi="Roboto" w:cs="Roboto"/>
                <w:color w:val="000000"/>
                <w:sz w:val="18"/>
                <w:szCs w:val="18"/>
              </w:rPr>
              <w:t xml:space="preserve">Quel est le pourcentage de perte de chiffre d’affaire en </w:t>
            </w:r>
            <w:r w:rsidR="00570023" w:rsidRPr="00A6325D">
              <w:rPr>
                <w:rFonts w:ascii="Roboto" w:hAnsi="Roboto" w:cs="Roboto"/>
                <w:color w:val="000000"/>
                <w:sz w:val="18"/>
                <w:szCs w:val="18"/>
              </w:rPr>
              <w:t>période N</w:t>
            </w:r>
            <w:r w:rsidRPr="00A6325D">
              <w:rPr>
                <w:rFonts w:ascii="Roboto" w:hAnsi="Roboto" w:cs="Roboto"/>
                <w:color w:val="000000"/>
                <w:sz w:val="18"/>
                <w:szCs w:val="18"/>
              </w:rPr>
              <w:t xml:space="preserve"> </w:t>
            </w:r>
            <w:r w:rsidR="00570023" w:rsidRPr="00A6325D">
              <w:rPr>
                <w:rFonts w:ascii="Roboto" w:hAnsi="Roboto" w:cs="Roboto"/>
                <w:color w:val="000000"/>
                <w:sz w:val="18"/>
                <w:szCs w:val="18"/>
              </w:rPr>
              <w:t xml:space="preserve">(à préciser) </w:t>
            </w:r>
            <w:r w:rsidRPr="00A6325D">
              <w:rPr>
                <w:rFonts w:ascii="Roboto" w:hAnsi="Roboto" w:cs="Roboto"/>
                <w:color w:val="000000"/>
                <w:sz w:val="18"/>
                <w:szCs w:val="18"/>
              </w:rPr>
              <w:t xml:space="preserve">par rapport au chiffre d’affaire </w:t>
            </w:r>
            <w:r w:rsidR="00570023" w:rsidRPr="00A6325D">
              <w:rPr>
                <w:rFonts w:ascii="Roboto" w:hAnsi="Roboto" w:cs="Roboto"/>
                <w:color w:val="000000"/>
                <w:sz w:val="18"/>
                <w:szCs w:val="18"/>
              </w:rPr>
              <w:t>de la période N-1</w:t>
            </w:r>
            <w:r w:rsidRPr="00A6325D">
              <w:rPr>
                <w:rFonts w:ascii="Roboto" w:hAnsi="Roboto" w:cs="Roboto"/>
                <w:color w:val="000000"/>
                <w:sz w:val="18"/>
                <w:szCs w:val="18"/>
              </w:rPr>
              <w:t>?</w:t>
            </w:r>
          </w:p>
        </w:tc>
        <w:tc>
          <w:tcPr>
            <w:tcW w:w="2249" w:type="dxa"/>
            <w:tcBorders>
              <w:top w:val="single" w:sz="4" w:space="0" w:color="BFBFBF" w:themeColor="background1" w:themeShade="BF"/>
              <w:left w:val="single" w:sz="4" w:space="0" w:color="auto"/>
              <w:bottom w:val="single" w:sz="4" w:space="0" w:color="BFBFBF" w:themeColor="background1" w:themeShade="BF"/>
            </w:tcBorders>
            <w:shd w:val="clear" w:color="auto" w:fill="auto"/>
            <w:vAlign w:val="center"/>
          </w:tcPr>
          <w:p w:rsidR="00C35170" w:rsidRDefault="00C35170" w:rsidP="00C40710">
            <w:pPr>
              <w:pStyle w:val="Sansinterligne"/>
              <w:spacing w:after="240"/>
            </w:pPr>
          </w:p>
        </w:tc>
      </w:tr>
      <w:tr w:rsidR="00C35170" w:rsidRPr="00FF3323" w:rsidTr="00892CB4">
        <w:trPr>
          <w:trHeight w:val="360"/>
        </w:trPr>
        <w:tc>
          <w:tcPr>
            <w:tcW w:w="8505" w:type="dxa"/>
            <w:gridSpan w:val="10"/>
            <w:tcBorders>
              <w:top w:val="single" w:sz="4" w:space="0" w:color="BFBFBF" w:themeColor="background1" w:themeShade="BF"/>
              <w:right w:val="single" w:sz="4" w:space="0" w:color="auto"/>
            </w:tcBorders>
            <w:shd w:val="clear" w:color="auto" w:fill="auto"/>
            <w:vAlign w:val="center"/>
          </w:tcPr>
          <w:p w:rsidR="00C35170" w:rsidRPr="00A6325D" w:rsidRDefault="00C35170" w:rsidP="00570023">
            <w:pPr>
              <w:rPr>
                <w:rFonts w:ascii="Roboto" w:hAnsi="Roboto" w:cs="Roboto"/>
                <w:color w:val="000000"/>
                <w:sz w:val="18"/>
                <w:szCs w:val="18"/>
              </w:rPr>
            </w:pPr>
            <w:r w:rsidRPr="00A6325D">
              <w:rPr>
                <w:rFonts w:ascii="Roboto" w:hAnsi="Roboto" w:cs="Roboto"/>
                <w:color w:val="000000"/>
                <w:sz w:val="18"/>
                <w:szCs w:val="18"/>
              </w:rPr>
              <w:t xml:space="preserve">Quel est le pourcentage de perte de chiffre d’affaire </w:t>
            </w:r>
            <w:r w:rsidR="00570023" w:rsidRPr="00A6325D">
              <w:rPr>
                <w:rFonts w:ascii="Roboto" w:hAnsi="Roboto" w:cs="Roboto"/>
                <w:color w:val="000000"/>
                <w:sz w:val="18"/>
                <w:szCs w:val="18"/>
              </w:rPr>
              <w:t>période</w:t>
            </w:r>
            <w:r w:rsidRPr="00A6325D">
              <w:rPr>
                <w:rFonts w:ascii="Roboto" w:hAnsi="Roboto" w:cs="Roboto"/>
                <w:color w:val="000000"/>
                <w:sz w:val="18"/>
                <w:szCs w:val="18"/>
              </w:rPr>
              <w:t xml:space="preserve"> </w:t>
            </w:r>
            <w:r w:rsidR="00570023" w:rsidRPr="00A6325D">
              <w:rPr>
                <w:rFonts w:ascii="Roboto" w:hAnsi="Roboto" w:cs="Roboto"/>
                <w:color w:val="000000"/>
                <w:sz w:val="18"/>
                <w:szCs w:val="18"/>
              </w:rPr>
              <w:t>concernée (à préciser)</w:t>
            </w:r>
            <w:r w:rsidRPr="00A6325D">
              <w:rPr>
                <w:rFonts w:ascii="Roboto" w:hAnsi="Roboto" w:cs="Roboto"/>
                <w:color w:val="000000"/>
                <w:sz w:val="18"/>
                <w:szCs w:val="18"/>
              </w:rPr>
              <w:t xml:space="preserve"> par rapport à la moyenne du chiffre d’affaire des 3 derniers mois avant le confinement ?</w:t>
            </w:r>
          </w:p>
        </w:tc>
        <w:tc>
          <w:tcPr>
            <w:tcW w:w="2249" w:type="dxa"/>
            <w:tcBorders>
              <w:top w:val="single" w:sz="4" w:space="0" w:color="BFBFBF" w:themeColor="background1" w:themeShade="BF"/>
              <w:left w:val="single" w:sz="4" w:space="0" w:color="auto"/>
              <w:bottom w:val="single" w:sz="4" w:space="0" w:color="BFBFBF" w:themeColor="background1" w:themeShade="BF"/>
            </w:tcBorders>
            <w:shd w:val="clear" w:color="auto" w:fill="auto"/>
            <w:vAlign w:val="center"/>
          </w:tcPr>
          <w:p w:rsidR="00C35170" w:rsidRDefault="00C35170" w:rsidP="00C40710">
            <w:pPr>
              <w:pStyle w:val="Sansinterligne"/>
              <w:spacing w:after="240"/>
            </w:pPr>
          </w:p>
        </w:tc>
      </w:tr>
      <w:tr w:rsidR="00990240" w:rsidRPr="00FF3323" w:rsidTr="00892CB4">
        <w:trPr>
          <w:trHeight w:val="360"/>
        </w:trPr>
        <w:tc>
          <w:tcPr>
            <w:tcW w:w="8505" w:type="dxa"/>
            <w:gridSpan w:val="10"/>
            <w:tcBorders>
              <w:top w:val="single" w:sz="4" w:space="0" w:color="BFBFBF" w:themeColor="background1" w:themeShade="BF"/>
              <w:right w:val="single" w:sz="4" w:space="0" w:color="auto"/>
            </w:tcBorders>
            <w:shd w:val="clear" w:color="auto" w:fill="auto"/>
            <w:vAlign w:val="center"/>
          </w:tcPr>
          <w:p w:rsidR="00990240" w:rsidRPr="00A6325D" w:rsidRDefault="00990240" w:rsidP="00A6325D">
            <w:pPr>
              <w:spacing w:after="0"/>
              <w:rPr>
                <w:rFonts w:ascii="Roboto" w:hAnsi="Roboto" w:cs="Roboto"/>
                <w:color w:val="000000"/>
                <w:sz w:val="18"/>
                <w:szCs w:val="18"/>
              </w:rPr>
            </w:pPr>
            <w:r w:rsidRPr="00A6325D">
              <w:rPr>
                <w:rFonts w:ascii="Roboto" w:hAnsi="Roboto" w:cs="Roboto"/>
                <w:color w:val="000000"/>
                <w:sz w:val="18"/>
                <w:szCs w:val="18"/>
              </w:rPr>
              <w:t>Quelle</w:t>
            </w:r>
            <w:r w:rsidR="00A6325D" w:rsidRPr="00A6325D">
              <w:rPr>
                <w:rFonts w:ascii="Roboto" w:hAnsi="Roboto" w:cs="Roboto"/>
                <w:color w:val="000000"/>
                <w:sz w:val="18"/>
                <w:szCs w:val="18"/>
              </w:rPr>
              <w:t>s ont été les</w:t>
            </w:r>
            <w:r w:rsidRPr="00A6325D">
              <w:rPr>
                <w:rFonts w:ascii="Roboto" w:hAnsi="Roboto" w:cs="Roboto"/>
                <w:color w:val="000000"/>
                <w:sz w:val="18"/>
                <w:szCs w:val="18"/>
              </w:rPr>
              <w:t xml:space="preserve"> </w:t>
            </w:r>
            <w:r w:rsidR="00AB4F6B" w:rsidRPr="00A6325D">
              <w:rPr>
                <w:rFonts w:ascii="Roboto" w:hAnsi="Roboto" w:cs="Roboto"/>
                <w:color w:val="000000"/>
                <w:sz w:val="18"/>
                <w:szCs w:val="18"/>
              </w:rPr>
              <w:t>dépense</w:t>
            </w:r>
            <w:r w:rsidR="00A6325D" w:rsidRPr="00A6325D">
              <w:rPr>
                <w:rFonts w:ascii="Roboto" w:hAnsi="Roboto" w:cs="Roboto"/>
                <w:color w:val="000000"/>
                <w:sz w:val="18"/>
                <w:szCs w:val="18"/>
              </w:rPr>
              <w:t>s les</w:t>
            </w:r>
            <w:r w:rsidRPr="00A6325D">
              <w:rPr>
                <w:rFonts w:ascii="Roboto" w:hAnsi="Roboto" w:cs="Roboto"/>
                <w:color w:val="000000"/>
                <w:sz w:val="18"/>
                <w:szCs w:val="18"/>
              </w:rPr>
              <w:t xml:space="preserve"> plus importante</w:t>
            </w:r>
            <w:r w:rsidR="00A6325D" w:rsidRPr="00A6325D">
              <w:rPr>
                <w:rFonts w:ascii="Roboto" w:hAnsi="Roboto" w:cs="Roboto"/>
                <w:color w:val="000000"/>
                <w:sz w:val="18"/>
                <w:szCs w:val="18"/>
              </w:rPr>
              <w:t>s</w:t>
            </w:r>
            <w:r w:rsidRPr="00A6325D">
              <w:rPr>
                <w:rFonts w:ascii="Roboto" w:hAnsi="Roboto" w:cs="Roboto"/>
                <w:color w:val="000000"/>
                <w:sz w:val="18"/>
                <w:szCs w:val="18"/>
              </w:rPr>
              <w:t xml:space="preserve"> pour l’entreprise (loyer, </w:t>
            </w:r>
            <w:r w:rsidR="00AB4F6B" w:rsidRPr="00A6325D">
              <w:rPr>
                <w:rFonts w:ascii="Roboto" w:hAnsi="Roboto" w:cs="Roboto"/>
                <w:color w:val="000000"/>
                <w:sz w:val="18"/>
                <w:szCs w:val="18"/>
              </w:rPr>
              <w:t xml:space="preserve">charges sociales, charges </w:t>
            </w:r>
            <w:r w:rsidRPr="00A6325D">
              <w:rPr>
                <w:rFonts w:ascii="Roboto" w:hAnsi="Roboto" w:cs="Roboto"/>
                <w:color w:val="000000"/>
                <w:sz w:val="18"/>
                <w:szCs w:val="18"/>
              </w:rPr>
              <w:t>fiscale</w:t>
            </w:r>
            <w:r w:rsidR="00AB4F6B" w:rsidRPr="00A6325D">
              <w:rPr>
                <w:rFonts w:ascii="Roboto" w:hAnsi="Roboto" w:cs="Roboto"/>
                <w:color w:val="000000"/>
                <w:sz w:val="18"/>
                <w:szCs w:val="18"/>
              </w:rPr>
              <w:t>s</w:t>
            </w:r>
            <w:r w:rsidR="009D2A10" w:rsidRPr="00A6325D">
              <w:rPr>
                <w:rFonts w:ascii="Roboto" w:hAnsi="Roboto" w:cs="Roboto"/>
                <w:color w:val="000000"/>
                <w:sz w:val="18"/>
                <w:szCs w:val="18"/>
              </w:rPr>
              <w:t>..</w:t>
            </w:r>
            <w:r w:rsidRPr="00A6325D">
              <w:rPr>
                <w:rFonts w:ascii="Roboto" w:hAnsi="Roboto" w:cs="Roboto"/>
                <w:color w:val="000000"/>
                <w:sz w:val="18"/>
                <w:szCs w:val="18"/>
              </w:rPr>
              <w:t>.) et</w:t>
            </w:r>
            <w:r w:rsidR="00A6325D" w:rsidRPr="00A6325D">
              <w:rPr>
                <w:rFonts w:ascii="Roboto" w:hAnsi="Roboto" w:cs="Roboto"/>
                <w:color w:val="000000"/>
                <w:sz w:val="18"/>
                <w:szCs w:val="18"/>
              </w:rPr>
              <w:t xml:space="preserve"> leur</w:t>
            </w:r>
            <w:r w:rsidRPr="00A6325D">
              <w:rPr>
                <w:rFonts w:ascii="Roboto" w:hAnsi="Roboto" w:cs="Roboto"/>
                <w:color w:val="000000"/>
                <w:sz w:val="18"/>
                <w:szCs w:val="18"/>
              </w:rPr>
              <w:t xml:space="preserve"> montant HT ?</w:t>
            </w:r>
            <w:r w:rsidR="00A6325D" w:rsidRPr="00A6325D">
              <w:rPr>
                <w:rFonts w:ascii="Roboto" w:hAnsi="Roboto" w:cs="Roboto"/>
                <w:color w:val="000000"/>
                <w:sz w:val="18"/>
                <w:szCs w:val="18"/>
              </w:rPr>
              <w:t xml:space="preserve"> Joindre une copie des factures.</w:t>
            </w:r>
          </w:p>
        </w:tc>
        <w:tc>
          <w:tcPr>
            <w:tcW w:w="2249" w:type="dxa"/>
            <w:tcBorders>
              <w:top w:val="single" w:sz="4" w:space="0" w:color="BFBFBF" w:themeColor="background1" w:themeShade="BF"/>
              <w:left w:val="single" w:sz="4" w:space="0" w:color="auto"/>
              <w:bottom w:val="single" w:sz="4" w:space="0" w:color="BFBFBF" w:themeColor="background1" w:themeShade="BF"/>
            </w:tcBorders>
            <w:shd w:val="clear" w:color="auto" w:fill="auto"/>
            <w:vAlign w:val="center"/>
          </w:tcPr>
          <w:p w:rsidR="00990240" w:rsidRDefault="00990240" w:rsidP="00C40710">
            <w:pPr>
              <w:pStyle w:val="Sansinterligne"/>
              <w:spacing w:after="240"/>
            </w:pPr>
          </w:p>
        </w:tc>
      </w:tr>
      <w:tr w:rsidR="00C35170" w:rsidRPr="00FF3323" w:rsidTr="00892CB4">
        <w:trPr>
          <w:trHeight w:val="360"/>
        </w:trPr>
        <w:tc>
          <w:tcPr>
            <w:tcW w:w="8505" w:type="dxa"/>
            <w:gridSpan w:val="10"/>
            <w:tcBorders>
              <w:top w:val="single" w:sz="4" w:space="0" w:color="BFBFBF" w:themeColor="background1" w:themeShade="BF"/>
              <w:bottom w:val="single" w:sz="4" w:space="0" w:color="BFBFBF" w:themeColor="background1" w:themeShade="BF"/>
              <w:right w:val="single" w:sz="4" w:space="0" w:color="auto"/>
            </w:tcBorders>
            <w:shd w:val="clear" w:color="auto" w:fill="auto"/>
            <w:vAlign w:val="center"/>
          </w:tcPr>
          <w:p w:rsidR="00C35170" w:rsidRPr="00FF3323" w:rsidRDefault="00C35170" w:rsidP="00C40710">
            <w:pPr>
              <w:pStyle w:val="Titre1"/>
              <w:spacing w:before="0"/>
            </w:pPr>
            <w:r>
              <w:t>Situation de l’entreprise en sortie de crise</w:t>
            </w:r>
          </w:p>
          <w:p w:rsidR="00C35170" w:rsidRPr="00A6325D" w:rsidRDefault="00C35170" w:rsidP="00C40710">
            <w:pPr>
              <w:spacing w:after="0"/>
              <w:rPr>
                <w:rFonts w:ascii="Roboto" w:hAnsi="Roboto" w:cs="Roboto"/>
                <w:color w:val="000000"/>
                <w:sz w:val="18"/>
                <w:szCs w:val="18"/>
              </w:rPr>
            </w:pPr>
            <w:r w:rsidRPr="00A6325D">
              <w:rPr>
                <w:rFonts w:ascii="Roboto" w:hAnsi="Roboto" w:cs="Roboto"/>
                <w:color w:val="000000"/>
                <w:sz w:val="18"/>
                <w:szCs w:val="18"/>
              </w:rPr>
              <w:t xml:space="preserve">Avez-vous redémarré l’activité après la fin du confinement ? </w:t>
            </w:r>
          </w:p>
        </w:tc>
        <w:tc>
          <w:tcPr>
            <w:tcW w:w="2249" w:type="dxa"/>
            <w:tcBorders>
              <w:top w:val="single" w:sz="4" w:space="0" w:color="BFBFBF" w:themeColor="background1" w:themeShade="BF"/>
              <w:left w:val="single" w:sz="4" w:space="0" w:color="auto"/>
              <w:bottom w:val="single" w:sz="4" w:space="0" w:color="BFBFBF" w:themeColor="background1" w:themeShade="BF"/>
            </w:tcBorders>
            <w:shd w:val="clear" w:color="auto" w:fill="auto"/>
            <w:vAlign w:val="center"/>
          </w:tcPr>
          <w:p w:rsidR="00C35170" w:rsidRDefault="00C35170" w:rsidP="00C40710">
            <w:pPr>
              <w:pStyle w:val="Sansinterligne"/>
              <w:spacing w:after="240"/>
            </w:pPr>
          </w:p>
          <w:p w:rsidR="00C35170" w:rsidRDefault="00C35170" w:rsidP="00C40710">
            <w:pPr>
              <w:pStyle w:val="Sansinterligne"/>
              <w:spacing w:after="240"/>
            </w:pPr>
            <w:r>
              <w:sym w:font="Wingdings" w:char="F0A8"/>
            </w:r>
            <w:r>
              <w:t xml:space="preserve"> OUI             </w:t>
            </w:r>
            <w:r>
              <w:sym w:font="Wingdings" w:char="F0A8"/>
            </w:r>
            <w:r>
              <w:t xml:space="preserve"> NON</w:t>
            </w:r>
          </w:p>
        </w:tc>
      </w:tr>
      <w:tr w:rsidR="00990240" w:rsidRPr="00FF3323" w:rsidTr="00892CB4">
        <w:trPr>
          <w:trHeight w:val="360"/>
        </w:trPr>
        <w:tc>
          <w:tcPr>
            <w:tcW w:w="8505" w:type="dxa"/>
            <w:gridSpan w:val="10"/>
            <w:tcBorders>
              <w:top w:val="single" w:sz="4" w:space="0" w:color="BFBFBF" w:themeColor="background1" w:themeShade="BF"/>
              <w:bottom w:val="single" w:sz="4" w:space="0" w:color="auto"/>
              <w:right w:val="single" w:sz="4" w:space="0" w:color="auto"/>
            </w:tcBorders>
            <w:shd w:val="clear" w:color="auto" w:fill="auto"/>
            <w:vAlign w:val="center"/>
          </w:tcPr>
          <w:p w:rsidR="00990240" w:rsidRPr="00A6325D" w:rsidRDefault="00A6325D" w:rsidP="009D2A10">
            <w:pPr>
              <w:rPr>
                <w:sz w:val="18"/>
                <w:szCs w:val="18"/>
              </w:rPr>
            </w:pPr>
            <w:r w:rsidRPr="00A6325D">
              <w:rPr>
                <w:rFonts w:ascii="Roboto" w:hAnsi="Roboto" w:cs="Roboto"/>
                <w:color w:val="000000"/>
                <w:sz w:val="18"/>
                <w:szCs w:val="18"/>
              </w:rPr>
              <w:t>Quelles ont été les dépenses les plus importantes pour l’entreprise (loyer, charges sociales, charges fiscales...) et leur montant HT ? Joindre une copie des factures.</w:t>
            </w:r>
          </w:p>
        </w:tc>
        <w:tc>
          <w:tcPr>
            <w:tcW w:w="2249" w:type="dxa"/>
            <w:tcBorders>
              <w:top w:val="single" w:sz="4" w:space="0" w:color="BFBFBF" w:themeColor="background1" w:themeShade="BF"/>
              <w:left w:val="single" w:sz="4" w:space="0" w:color="auto"/>
              <w:bottom w:val="single" w:sz="4" w:space="0" w:color="auto"/>
            </w:tcBorders>
            <w:shd w:val="clear" w:color="auto" w:fill="auto"/>
            <w:vAlign w:val="center"/>
          </w:tcPr>
          <w:p w:rsidR="00990240" w:rsidRDefault="00990240" w:rsidP="00C40710">
            <w:pPr>
              <w:pStyle w:val="Sansinterligne"/>
              <w:spacing w:after="240"/>
            </w:pPr>
          </w:p>
        </w:tc>
      </w:tr>
      <w:tr w:rsidR="00687CFB" w:rsidRPr="00FF3323" w:rsidTr="00C40710">
        <w:trPr>
          <w:trHeight w:val="360"/>
        </w:trPr>
        <w:tc>
          <w:tcPr>
            <w:tcW w:w="2154" w:type="dxa"/>
            <w:tcBorders>
              <w:top w:val="single" w:sz="4" w:space="0" w:color="auto"/>
            </w:tcBorders>
            <w:vAlign w:val="center"/>
          </w:tcPr>
          <w:sdt>
            <w:sdtPr>
              <w:id w:val="2115246489"/>
              <w:placeholder>
                <w:docPart w:val="CF5C45B727A24883A5060C02BCD5C9A4"/>
              </w:placeholder>
              <w:temporary/>
              <w:showingPlcHdr/>
              <w15:appearance w15:val="hidden"/>
            </w:sdtPr>
            <w:sdtEndPr/>
            <w:sdtContent>
              <w:p w:rsidR="00687CFB" w:rsidRPr="00FF3323" w:rsidRDefault="00232876" w:rsidP="00C40710">
                <w:pPr>
                  <w:pStyle w:val="Sansinterligne"/>
                </w:pPr>
                <w:r w:rsidRPr="00FF3323">
                  <w:rPr>
                    <w:lang w:bidi="fr-FR"/>
                  </w:rPr>
                  <w:t>Signature</w:t>
                </w:r>
              </w:p>
            </w:sdtContent>
          </w:sdt>
        </w:tc>
        <w:tc>
          <w:tcPr>
            <w:tcW w:w="4034" w:type="dxa"/>
            <w:gridSpan w:val="7"/>
            <w:tcBorders>
              <w:top w:val="single" w:sz="4" w:space="0" w:color="auto"/>
            </w:tcBorders>
            <w:shd w:val="clear" w:color="auto" w:fill="FFFFFF" w:themeFill="background1"/>
            <w:vAlign w:val="center"/>
          </w:tcPr>
          <w:p w:rsidR="00687CFB" w:rsidRPr="00FF3323" w:rsidRDefault="00687CFB" w:rsidP="00C40710">
            <w:pPr>
              <w:pStyle w:val="Sansinterligne"/>
            </w:pPr>
          </w:p>
        </w:tc>
        <w:tc>
          <w:tcPr>
            <w:tcW w:w="270" w:type="dxa"/>
            <w:tcBorders>
              <w:top w:val="single" w:sz="4" w:space="0" w:color="auto"/>
            </w:tcBorders>
            <w:vAlign w:val="center"/>
          </w:tcPr>
          <w:p w:rsidR="00687CFB" w:rsidRPr="00FF3323" w:rsidRDefault="00687CFB" w:rsidP="00C40710">
            <w:pPr>
              <w:pStyle w:val="Sansinterligne"/>
            </w:pPr>
          </w:p>
        </w:tc>
        <w:sdt>
          <w:sdtPr>
            <w:id w:val="-1603715072"/>
            <w:placeholder>
              <w:docPart w:val="5AF4D39DACCE48A3BA8E4A8F6A8A7DE4"/>
            </w:placeholder>
            <w:temporary/>
            <w:showingPlcHdr/>
            <w15:appearance w15:val="hidden"/>
          </w:sdtPr>
          <w:sdtEndPr/>
          <w:sdtContent>
            <w:tc>
              <w:tcPr>
                <w:tcW w:w="2047" w:type="dxa"/>
                <w:tcBorders>
                  <w:top w:val="single" w:sz="4" w:space="0" w:color="auto"/>
                </w:tcBorders>
                <w:vAlign w:val="center"/>
              </w:tcPr>
              <w:p w:rsidR="00687CFB" w:rsidRPr="00FF3323" w:rsidRDefault="00232876" w:rsidP="00C40710">
                <w:pPr>
                  <w:pStyle w:val="Sansinterligne"/>
                </w:pPr>
                <w:r w:rsidRPr="00FF3323">
                  <w:rPr>
                    <w:lang w:bidi="fr-FR"/>
                  </w:rPr>
                  <w:t>Nom</w:t>
                </w:r>
              </w:p>
            </w:tc>
          </w:sdtContent>
        </w:sdt>
        <w:tc>
          <w:tcPr>
            <w:tcW w:w="2249" w:type="dxa"/>
            <w:tcBorders>
              <w:top w:val="single" w:sz="4" w:space="0" w:color="auto"/>
            </w:tcBorders>
            <w:shd w:val="clear" w:color="auto" w:fill="FFFFFF" w:themeFill="background1"/>
            <w:vAlign w:val="center"/>
          </w:tcPr>
          <w:p w:rsidR="00687CFB" w:rsidRPr="00FF3323" w:rsidRDefault="00687CFB" w:rsidP="00C40710">
            <w:pPr>
              <w:pStyle w:val="Sansinterligne"/>
            </w:pPr>
          </w:p>
        </w:tc>
      </w:tr>
      <w:tr w:rsidR="00232876" w:rsidRPr="00FF3323" w:rsidTr="00C40710">
        <w:trPr>
          <w:trHeight w:val="174"/>
        </w:trPr>
        <w:tc>
          <w:tcPr>
            <w:tcW w:w="2154" w:type="dxa"/>
            <w:shd w:val="clear" w:color="auto" w:fill="auto"/>
          </w:tcPr>
          <w:p w:rsidR="00232876" w:rsidRPr="00FF3323" w:rsidRDefault="00232876" w:rsidP="00C40710">
            <w:pPr>
              <w:pStyle w:val="Sansinterligne"/>
            </w:pPr>
          </w:p>
        </w:tc>
        <w:tc>
          <w:tcPr>
            <w:tcW w:w="4034" w:type="dxa"/>
            <w:gridSpan w:val="7"/>
            <w:shd w:val="clear" w:color="auto" w:fill="auto"/>
          </w:tcPr>
          <w:p w:rsidR="00232876" w:rsidRPr="00FF3323" w:rsidRDefault="00232876" w:rsidP="00C40710">
            <w:pPr>
              <w:pStyle w:val="Champ"/>
            </w:pPr>
          </w:p>
        </w:tc>
        <w:tc>
          <w:tcPr>
            <w:tcW w:w="270" w:type="dxa"/>
            <w:shd w:val="clear" w:color="auto" w:fill="auto"/>
          </w:tcPr>
          <w:p w:rsidR="00232876" w:rsidRPr="00FF3323" w:rsidRDefault="00232876" w:rsidP="00C40710">
            <w:pPr>
              <w:pStyle w:val="Sansinterligne"/>
            </w:pPr>
          </w:p>
        </w:tc>
        <w:tc>
          <w:tcPr>
            <w:tcW w:w="2047" w:type="dxa"/>
            <w:shd w:val="clear" w:color="auto" w:fill="auto"/>
          </w:tcPr>
          <w:p w:rsidR="00232876" w:rsidRPr="00FF3323" w:rsidRDefault="00232876" w:rsidP="00C40710">
            <w:pPr>
              <w:pStyle w:val="Sansinterligne"/>
            </w:pPr>
          </w:p>
        </w:tc>
        <w:tc>
          <w:tcPr>
            <w:tcW w:w="2249" w:type="dxa"/>
            <w:shd w:val="clear" w:color="auto" w:fill="auto"/>
          </w:tcPr>
          <w:p w:rsidR="00232876" w:rsidRPr="00FF3323" w:rsidRDefault="00232876" w:rsidP="00C40710">
            <w:pPr>
              <w:pStyle w:val="Champ"/>
            </w:pPr>
          </w:p>
        </w:tc>
      </w:tr>
      <w:tr w:rsidR="00232876" w:rsidRPr="00FF3323" w:rsidTr="00C40710">
        <w:trPr>
          <w:gridAfter w:val="4"/>
          <w:wAfter w:w="5962" w:type="dxa"/>
          <w:trHeight w:val="150"/>
        </w:trPr>
        <w:sdt>
          <w:sdtPr>
            <w:id w:val="1220785300"/>
            <w:placeholder>
              <w:docPart w:val="2E7FCD4DDFC64ADC817E98AED8A43A2B"/>
            </w:placeholder>
            <w:temporary/>
            <w:showingPlcHdr/>
            <w15:appearance w15:val="hidden"/>
          </w:sdtPr>
          <w:sdtEndPr/>
          <w:sdtContent>
            <w:tc>
              <w:tcPr>
                <w:tcW w:w="2160" w:type="dxa"/>
                <w:gridSpan w:val="2"/>
                <w:vAlign w:val="center"/>
              </w:tcPr>
              <w:p w:rsidR="00232876" w:rsidRPr="00FF3323" w:rsidRDefault="006B639F" w:rsidP="00C40710">
                <w:pPr>
                  <w:pStyle w:val="Sansinterligne"/>
                </w:pPr>
                <w:r w:rsidRPr="00FF3323">
                  <w:rPr>
                    <w:lang w:bidi="fr-FR"/>
                  </w:rPr>
                  <w:t>Date de la signature</w:t>
                </w:r>
              </w:p>
            </w:tc>
          </w:sdtContent>
        </w:sdt>
        <w:tc>
          <w:tcPr>
            <w:tcW w:w="720" w:type="dxa"/>
            <w:shd w:val="clear" w:color="auto" w:fill="FFFFFF" w:themeFill="background1"/>
            <w:vAlign w:val="center"/>
          </w:tcPr>
          <w:p w:rsidR="00232876" w:rsidRPr="00FF3323" w:rsidRDefault="00232876" w:rsidP="00C40710">
            <w:pPr>
              <w:pStyle w:val="Sansinterligne"/>
            </w:pPr>
          </w:p>
        </w:tc>
        <w:tc>
          <w:tcPr>
            <w:tcW w:w="236" w:type="dxa"/>
            <w:vAlign w:val="center"/>
          </w:tcPr>
          <w:p w:rsidR="00232876" w:rsidRPr="00FF3323" w:rsidRDefault="00232876" w:rsidP="00C40710">
            <w:pPr>
              <w:pStyle w:val="Sansinterligne"/>
            </w:pPr>
          </w:p>
        </w:tc>
        <w:tc>
          <w:tcPr>
            <w:tcW w:w="720" w:type="dxa"/>
            <w:shd w:val="clear" w:color="auto" w:fill="FFFFFF" w:themeFill="background1"/>
            <w:vAlign w:val="center"/>
          </w:tcPr>
          <w:p w:rsidR="00232876" w:rsidRPr="00FF3323" w:rsidRDefault="00232876" w:rsidP="00C40710">
            <w:pPr>
              <w:pStyle w:val="Sansinterligne"/>
            </w:pPr>
          </w:p>
        </w:tc>
        <w:tc>
          <w:tcPr>
            <w:tcW w:w="236" w:type="dxa"/>
            <w:vAlign w:val="center"/>
          </w:tcPr>
          <w:p w:rsidR="00232876" w:rsidRPr="00FF3323" w:rsidRDefault="00232876" w:rsidP="00C40710">
            <w:pPr>
              <w:pStyle w:val="Sansinterligne"/>
            </w:pPr>
          </w:p>
        </w:tc>
        <w:tc>
          <w:tcPr>
            <w:tcW w:w="720" w:type="dxa"/>
            <w:shd w:val="clear" w:color="auto" w:fill="FFFFFF" w:themeFill="background1"/>
          </w:tcPr>
          <w:p w:rsidR="00232876" w:rsidRPr="00FF3323" w:rsidRDefault="00232876" w:rsidP="00C40710">
            <w:pPr>
              <w:pStyle w:val="Sansinterligne"/>
            </w:pPr>
          </w:p>
        </w:tc>
      </w:tr>
      <w:tr w:rsidR="00232876" w:rsidRPr="00FF3323" w:rsidTr="00C40710">
        <w:trPr>
          <w:gridAfter w:val="4"/>
          <w:wAfter w:w="5962" w:type="dxa"/>
          <w:trHeight w:val="360"/>
        </w:trPr>
        <w:tc>
          <w:tcPr>
            <w:tcW w:w="2160" w:type="dxa"/>
            <w:gridSpan w:val="2"/>
            <w:shd w:val="clear" w:color="auto" w:fill="auto"/>
          </w:tcPr>
          <w:p w:rsidR="00232876" w:rsidRPr="00FF3323" w:rsidRDefault="00232876" w:rsidP="00C40710">
            <w:pPr>
              <w:pStyle w:val="Champ"/>
            </w:pPr>
          </w:p>
        </w:tc>
        <w:tc>
          <w:tcPr>
            <w:tcW w:w="720" w:type="dxa"/>
            <w:shd w:val="clear" w:color="auto" w:fill="auto"/>
          </w:tcPr>
          <w:p w:rsidR="00232876" w:rsidRPr="00FF3323" w:rsidRDefault="00990240" w:rsidP="00C40710">
            <w:pPr>
              <w:pStyle w:val="Champ"/>
              <w:ind w:left="-8" w:right="-63"/>
            </w:pPr>
            <w:r>
              <w:t>JJ</w:t>
            </w:r>
          </w:p>
        </w:tc>
        <w:tc>
          <w:tcPr>
            <w:tcW w:w="236" w:type="dxa"/>
            <w:shd w:val="clear" w:color="auto" w:fill="auto"/>
          </w:tcPr>
          <w:p w:rsidR="00232876" w:rsidRPr="00FF3323" w:rsidRDefault="00232876" w:rsidP="00C40710">
            <w:pPr>
              <w:pStyle w:val="Champ"/>
            </w:pPr>
          </w:p>
        </w:tc>
        <w:tc>
          <w:tcPr>
            <w:tcW w:w="720" w:type="dxa"/>
            <w:shd w:val="clear" w:color="auto" w:fill="auto"/>
          </w:tcPr>
          <w:p w:rsidR="00232876" w:rsidRPr="00FF3323" w:rsidRDefault="00990240" w:rsidP="00C40710">
            <w:pPr>
              <w:pStyle w:val="Champ"/>
            </w:pPr>
            <w:r>
              <w:t>MM</w:t>
            </w:r>
          </w:p>
        </w:tc>
        <w:tc>
          <w:tcPr>
            <w:tcW w:w="236" w:type="dxa"/>
            <w:shd w:val="clear" w:color="auto" w:fill="auto"/>
          </w:tcPr>
          <w:p w:rsidR="00232876" w:rsidRPr="00FF3323" w:rsidRDefault="00232876" w:rsidP="00C40710">
            <w:pPr>
              <w:pStyle w:val="Champ"/>
            </w:pPr>
          </w:p>
        </w:tc>
        <w:sdt>
          <w:sdtPr>
            <w:id w:val="138628743"/>
            <w:placeholder>
              <w:docPart w:val="DA539BB5C3374EC28D3ADF09B84FCF55"/>
            </w:placeholder>
            <w:temporary/>
            <w:showingPlcHdr/>
            <w15:appearance w15:val="hidden"/>
          </w:sdtPr>
          <w:sdtEndPr/>
          <w:sdtContent>
            <w:tc>
              <w:tcPr>
                <w:tcW w:w="720" w:type="dxa"/>
                <w:shd w:val="clear" w:color="auto" w:fill="auto"/>
              </w:tcPr>
              <w:p w:rsidR="00232876" w:rsidRPr="00FF3323" w:rsidRDefault="00232876" w:rsidP="00C40710">
                <w:pPr>
                  <w:pStyle w:val="Champ"/>
                </w:pPr>
                <w:r w:rsidRPr="00FF3323">
                  <w:rPr>
                    <w:lang w:bidi="fr-FR"/>
                  </w:rPr>
                  <w:t>AA</w:t>
                </w:r>
              </w:p>
            </w:tc>
          </w:sdtContent>
        </w:sdt>
      </w:tr>
    </w:tbl>
    <w:p w:rsidR="00687CFB" w:rsidRPr="006B639F" w:rsidRDefault="00687CFB" w:rsidP="006B639F">
      <w:pPr>
        <w:tabs>
          <w:tab w:val="left" w:pos="4710"/>
        </w:tabs>
      </w:pPr>
    </w:p>
    <w:sectPr w:rsidR="00687CFB" w:rsidRPr="006B639F" w:rsidSect="008C5BB3">
      <w:headerReference w:type="default" r:id="rId11"/>
      <w:footerReference w:type="default" r:id="rId12"/>
      <w:pgSz w:w="11906" w:h="16838" w:code="9"/>
      <w:pgMar w:top="864" w:right="576" w:bottom="720" w:left="576" w:header="864" w:footer="36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27E" w:rsidRDefault="00FA227E" w:rsidP="001A0130">
      <w:pPr>
        <w:spacing w:after="0" w:line="240" w:lineRule="auto"/>
      </w:pPr>
      <w:r>
        <w:separator/>
      </w:r>
    </w:p>
  </w:endnote>
  <w:endnote w:type="continuationSeparator" w:id="0">
    <w:p w:rsidR="00FA227E" w:rsidRDefault="00FA227E"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Roboto">
    <w:altName w:val="Times New Roman"/>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C8B" w:rsidRPr="00A6325D" w:rsidRDefault="002B1C8B">
    <w:pPr>
      <w:pStyle w:val="Pieddepage"/>
      <w:rPr>
        <w:sz w:val="18"/>
        <w:szCs w:val="18"/>
      </w:rPr>
    </w:pPr>
    <w:r w:rsidRPr="00A6325D">
      <w:rPr>
        <w:sz w:val="18"/>
        <w:szCs w:val="18"/>
      </w:rPr>
      <w:t xml:space="preserve">Formulaire à envoyer par mail ou courrier : </w:t>
    </w:r>
    <w:hyperlink r:id="rId1" w:history="1">
      <w:r w:rsidR="00570023" w:rsidRPr="00A6325D">
        <w:rPr>
          <w:rStyle w:val="Lienhypertexte"/>
          <w:sz w:val="18"/>
          <w:szCs w:val="18"/>
        </w:rPr>
        <w:t>m.fourny@paysduzerche.fr</w:t>
      </w:r>
    </w:hyperlink>
    <w:r w:rsidRPr="00A6325D">
      <w:rPr>
        <w:sz w:val="18"/>
        <w:szCs w:val="18"/>
      </w:rPr>
      <w:t xml:space="preserve"> – Communauté de Communes du Pays d’Uzerche</w:t>
    </w:r>
    <w:r w:rsidR="00C40710" w:rsidRPr="00A6325D">
      <w:rPr>
        <w:sz w:val="18"/>
        <w:szCs w:val="18"/>
      </w:rPr>
      <w:t>,</w:t>
    </w:r>
    <w:r w:rsidRPr="00A6325D">
      <w:rPr>
        <w:sz w:val="18"/>
        <w:szCs w:val="18"/>
      </w:rPr>
      <w:t xml:space="preserve"> 10 Place de la Libération, 19140 UZERCHE – 05 55 73 26 53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27E" w:rsidRDefault="00FA227E" w:rsidP="001A0130">
      <w:pPr>
        <w:spacing w:after="0" w:line="240" w:lineRule="auto"/>
      </w:pPr>
      <w:r>
        <w:separator/>
      </w:r>
    </w:p>
  </w:footnote>
  <w:footnote w:type="continuationSeparator" w:id="0">
    <w:p w:rsidR="00FA227E" w:rsidRDefault="00FA227E"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130" w:rsidRDefault="00FD35A6">
    <w:pPr>
      <w:pStyle w:val="En-tte"/>
    </w:pPr>
    <w:r>
      <w:rPr>
        <w:noProof/>
        <w:lang w:eastAsia="fr-FR"/>
      </w:rPr>
      <mc:AlternateContent>
        <mc:Choice Requires="wpg">
          <w:drawing>
            <wp:anchor distT="0" distB="0" distL="114300" distR="114300" simplePos="0" relativeHeight="251664384" behindDoc="0" locked="0" layoutInCell="1" allowOverlap="1" wp14:anchorId="1CAD00D8" wp14:editId="34061F5C">
              <wp:simplePos x="0" y="0"/>
              <wp:positionH relativeFrom="page">
                <wp:align>center</wp:align>
              </wp:positionH>
              <wp:positionV relativeFrom="page">
                <wp:align>center</wp:align>
              </wp:positionV>
              <wp:extent cx="7287768" cy="9582912"/>
              <wp:effectExtent l="0" t="0" r="8890" b="0"/>
              <wp:wrapNone/>
              <wp:docPr id="26" name="Groupe 26">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87768" cy="9582912"/>
                        <a:chOff x="0" y="0"/>
                        <a:chExt cx="7289800" cy="9581415"/>
                      </a:xfrm>
                    </wpg:grpSpPr>
                    <wps:wsp>
                      <wps:cNvPr id="3" name="Rectangle 3">
                        <a:extLst>
                          <a:ext uri="{FF2B5EF4-FFF2-40B4-BE49-F238E27FC236}">
                            <a16:creationId xmlns:a16="http://schemas.microsoft.com/office/drawing/2014/main" id="{4FB03EB0-31AC-464A-A4CF-52AA945A224D}"/>
                          </a:ex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s:cNvPr>
                      <wps:cNvSpPr/>
                      <wps:spPr>
                        <a:xfrm>
                          <a:off x="0" y="1264920"/>
                          <a:ext cx="7287768" cy="83164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Rectangle 4">
                        <a:extLst>
                          <a:ext uri="{FF2B5EF4-FFF2-40B4-BE49-F238E27FC236}">
                            <a16:creationId xmlns:a16="http://schemas.microsoft.com/office/drawing/2014/main" id="{453321EE-830F-4C8A-8306-8B61D4CA3A79}"/>
                          </a:ex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s:cNvPr>
                      <wps:cNvSpPr/>
                      <wps:spPr>
                        <a:xfrm>
                          <a:off x="6911340" y="60960"/>
                          <a:ext cx="324394" cy="32450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 name="Image 2">
                          <a:extLst>
                            <a:ext uri="{FF2B5EF4-FFF2-40B4-BE49-F238E27FC236}">
                              <a16:creationId xmlns:a16="http://schemas.microsoft.com/office/drawing/2014/main" id="{8DB9600B-F413-4EE7-81CF-84636C2F9AAE}"/>
                            </a:ex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89800" cy="1258570"/>
                        </a:xfrm>
                        <a:prstGeom prst="snip1Rect">
                          <a:avLst>
                            <a:gd name="adj" fmla="val 31795"/>
                          </a:avLst>
                        </a:prstGeom>
                      </pic:spPr>
                    </pic:pic>
                    <wpg:grpSp>
                      <wpg:cNvPr id="21" name="Groupe 21"/>
                      <wpg:cNvGrpSpPr/>
                      <wpg:grpSpPr>
                        <a:xfrm>
                          <a:off x="205740" y="312420"/>
                          <a:ext cx="644436" cy="644436"/>
                          <a:chOff x="0" y="0"/>
                          <a:chExt cx="644436" cy="644436"/>
                        </a:xfrm>
                      </wpg:grpSpPr>
                      <wps:wsp>
                        <wps:cNvPr id="22" name="Ovale 22">
                          <a:extLs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s:cNvPr>
                        <wps:cNvSpPr/>
                        <wps:spPr>
                          <a:xfrm>
                            <a:off x="0" y="0"/>
                            <a:ext cx="644436" cy="644436"/>
                          </a:xfrm>
                          <a:prstGeom prst="ellipse">
                            <a:avLst/>
                          </a:prstGeom>
                          <a:solidFill>
                            <a:schemeClr val="bg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 name="Groupe 22" descr="Icône de mise à jour d’informations"/>
                        <wpg:cNvGrpSpPr/>
                        <wpg:grpSpPr>
                          <a:xfrm>
                            <a:off x="144780" y="144780"/>
                            <a:ext cx="356028" cy="360000"/>
                            <a:chOff x="0" y="0"/>
                            <a:chExt cx="4138163" cy="4184332"/>
                          </a:xfrm>
                          <a:solidFill>
                            <a:schemeClr val="bg1"/>
                          </a:solidFill>
                        </wpg:grpSpPr>
                        <wps:wsp>
                          <wps:cNvPr id="24" name="Forme libre : Forme 24"/>
                          <wps:cNvSpPr/>
                          <wps:spPr>
                            <a:xfrm>
                              <a:off x="0" y="202882"/>
                              <a:ext cx="3914775" cy="3981450"/>
                            </a:xfrm>
                            <a:custGeom>
                              <a:avLst/>
                              <a:gdLst>
                                <a:gd name="connsiteX0" fmla="*/ 3750469 w 3914775"/>
                                <a:gd name="connsiteY0" fmla="*/ 1936909 h 3981450"/>
                                <a:gd name="connsiteX1" fmla="*/ 3588544 w 3914775"/>
                                <a:gd name="connsiteY1" fmla="*/ 2098834 h 3981450"/>
                                <a:gd name="connsiteX2" fmla="*/ 3588544 w 3914775"/>
                                <a:gd name="connsiteY2" fmla="*/ 3438049 h 3981450"/>
                                <a:gd name="connsiteX3" fmla="*/ 3368516 w 3914775"/>
                                <a:gd name="connsiteY3" fmla="*/ 3655219 h 3981450"/>
                                <a:gd name="connsiteX4" fmla="*/ 552926 w 3914775"/>
                                <a:gd name="connsiteY4" fmla="*/ 3655219 h 3981450"/>
                                <a:gd name="connsiteX5" fmla="*/ 330994 w 3914775"/>
                                <a:gd name="connsiteY5" fmla="*/ 3438049 h 3981450"/>
                                <a:gd name="connsiteX6" fmla="*/ 330994 w 3914775"/>
                                <a:gd name="connsiteY6" fmla="*/ 545306 h 3981450"/>
                                <a:gd name="connsiteX7" fmla="*/ 552926 w 3914775"/>
                                <a:gd name="connsiteY7" fmla="*/ 330994 h 3981450"/>
                                <a:gd name="connsiteX8" fmla="*/ 1644491 w 3914775"/>
                                <a:gd name="connsiteY8" fmla="*/ 330994 h 3981450"/>
                                <a:gd name="connsiteX9" fmla="*/ 1806416 w 3914775"/>
                                <a:gd name="connsiteY9" fmla="*/ 169069 h 3981450"/>
                                <a:gd name="connsiteX10" fmla="*/ 1644491 w 3914775"/>
                                <a:gd name="connsiteY10" fmla="*/ 7144 h 3981450"/>
                                <a:gd name="connsiteX11" fmla="*/ 552926 w 3914775"/>
                                <a:gd name="connsiteY11" fmla="*/ 7144 h 3981450"/>
                                <a:gd name="connsiteX12" fmla="*/ 7144 w 3914775"/>
                                <a:gd name="connsiteY12" fmla="*/ 545306 h 3981450"/>
                                <a:gd name="connsiteX13" fmla="*/ 7144 w 3914775"/>
                                <a:gd name="connsiteY13" fmla="*/ 3438049 h 3981450"/>
                                <a:gd name="connsiteX14" fmla="*/ 552926 w 3914775"/>
                                <a:gd name="connsiteY14" fmla="*/ 3979069 h 3981450"/>
                                <a:gd name="connsiteX15" fmla="*/ 3368516 w 3914775"/>
                                <a:gd name="connsiteY15" fmla="*/ 3979069 h 3981450"/>
                                <a:gd name="connsiteX16" fmla="*/ 3912394 w 3914775"/>
                                <a:gd name="connsiteY16" fmla="*/ 3438049 h 3981450"/>
                                <a:gd name="connsiteX17" fmla="*/ 3912394 w 3914775"/>
                                <a:gd name="connsiteY17" fmla="*/ 2098834 h 3981450"/>
                                <a:gd name="connsiteX18" fmla="*/ 3750469 w 3914775"/>
                                <a:gd name="connsiteY18" fmla="*/ 1936909 h 398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14775" h="3981450">
                                  <a:moveTo>
                                    <a:pt x="3750469" y="1936909"/>
                                  </a:moveTo>
                                  <a:cubicBezTo>
                                    <a:pt x="3660934" y="1936909"/>
                                    <a:pt x="3588544" y="2009299"/>
                                    <a:pt x="3588544" y="2098834"/>
                                  </a:cubicBezTo>
                                  <a:lnTo>
                                    <a:pt x="3588544" y="3438049"/>
                                  </a:lnTo>
                                  <a:cubicBezTo>
                                    <a:pt x="3588544" y="3559016"/>
                                    <a:pt x="3488531" y="3655219"/>
                                    <a:pt x="3368516" y="3655219"/>
                                  </a:cubicBezTo>
                                  <a:lnTo>
                                    <a:pt x="552926" y="3655219"/>
                                  </a:lnTo>
                                  <a:cubicBezTo>
                                    <a:pt x="431959" y="3655219"/>
                                    <a:pt x="330994" y="3559016"/>
                                    <a:pt x="330994" y="3438049"/>
                                  </a:cubicBezTo>
                                  <a:lnTo>
                                    <a:pt x="330994" y="545306"/>
                                  </a:lnTo>
                                  <a:cubicBezTo>
                                    <a:pt x="330994" y="424339"/>
                                    <a:pt x="431959" y="330994"/>
                                    <a:pt x="552926" y="330994"/>
                                  </a:cubicBezTo>
                                  <a:lnTo>
                                    <a:pt x="1644491" y="330994"/>
                                  </a:lnTo>
                                  <a:cubicBezTo>
                                    <a:pt x="1734026" y="330994"/>
                                    <a:pt x="1806416" y="258604"/>
                                    <a:pt x="1806416" y="169069"/>
                                  </a:cubicBezTo>
                                  <a:cubicBezTo>
                                    <a:pt x="1806416" y="79534"/>
                                    <a:pt x="1734026" y="7144"/>
                                    <a:pt x="1644491" y="7144"/>
                                  </a:cubicBezTo>
                                  <a:lnTo>
                                    <a:pt x="552926" y="7144"/>
                                  </a:lnTo>
                                  <a:cubicBezTo>
                                    <a:pt x="253841" y="7144"/>
                                    <a:pt x="7144" y="246221"/>
                                    <a:pt x="7144" y="545306"/>
                                  </a:cubicBezTo>
                                  <a:lnTo>
                                    <a:pt x="7144" y="3438049"/>
                                  </a:lnTo>
                                  <a:cubicBezTo>
                                    <a:pt x="7144" y="3737134"/>
                                    <a:pt x="253841" y="3979069"/>
                                    <a:pt x="552926" y="3979069"/>
                                  </a:cubicBezTo>
                                  <a:lnTo>
                                    <a:pt x="3368516" y="3979069"/>
                                  </a:lnTo>
                                  <a:cubicBezTo>
                                    <a:pt x="3667601" y="3979069"/>
                                    <a:pt x="3912394" y="3738086"/>
                                    <a:pt x="3912394" y="3438049"/>
                                  </a:cubicBezTo>
                                  <a:lnTo>
                                    <a:pt x="3912394" y="2098834"/>
                                  </a:lnTo>
                                  <a:cubicBezTo>
                                    <a:pt x="3912394" y="2010251"/>
                                    <a:pt x="3840004" y="1936909"/>
                                    <a:pt x="3750469" y="19369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orme libre : Forme 25"/>
                          <wps:cNvSpPr/>
                          <wps:spPr>
                            <a:xfrm>
                              <a:off x="1271138" y="0"/>
                              <a:ext cx="2867025" cy="2895600"/>
                            </a:xfrm>
                            <a:custGeom>
                              <a:avLst/>
                              <a:gdLst>
                                <a:gd name="connsiteX0" fmla="*/ 2471711 w 2867025"/>
                                <a:gd name="connsiteY0" fmla="*/ 141446 h 2895600"/>
                                <a:gd name="connsiteX1" fmla="*/ 2154528 w 2867025"/>
                                <a:gd name="connsiteY1" fmla="*/ 7144 h 2895600"/>
                                <a:gd name="connsiteX2" fmla="*/ 1836393 w 2867025"/>
                                <a:gd name="connsiteY2" fmla="*/ 138589 h 2895600"/>
                                <a:gd name="connsiteX3" fmla="*/ 380973 w 2867025"/>
                                <a:gd name="connsiteY3" fmla="*/ 1594009 h 2895600"/>
                                <a:gd name="connsiteX4" fmla="*/ 266673 w 2867025"/>
                                <a:gd name="connsiteY4" fmla="*/ 1789271 h 2895600"/>
                                <a:gd name="connsiteX5" fmla="*/ 13308 w 2867025"/>
                                <a:gd name="connsiteY5" fmla="*/ 2686526 h 2895600"/>
                                <a:gd name="connsiteX6" fmla="*/ 56171 w 2867025"/>
                                <a:gd name="connsiteY6" fmla="*/ 2846546 h 2895600"/>
                                <a:gd name="connsiteX7" fmla="*/ 169518 w 2867025"/>
                                <a:gd name="connsiteY7" fmla="*/ 2892266 h 2895600"/>
                                <a:gd name="connsiteX8" fmla="*/ 217143 w 2867025"/>
                                <a:gd name="connsiteY8" fmla="*/ 2884646 h 2895600"/>
                                <a:gd name="connsiteX9" fmla="*/ 1089633 w 2867025"/>
                                <a:gd name="connsiteY9" fmla="*/ 2616041 h 2895600"/>
                                <a:gd name="connsiteX10" fmla="*/ 1274418 w 2867025"/>
                                <a:gd name="connsiteY10" fmla="*/ 2504599 h 2895600"/>
                                <a:gd name="connsiteX11" fmla="*/ 1274418 w 2867025"/>
                                <a:gd name="connsiteY11" fmla="*/ 2504599 h 2895600"/>
                                <a:gd name="connsiteX12" fmla="*/ 2735553 w 2867025"/>
                                <a:gd name="connsiteY12" fmla="*/ 1043464 h 2895600"/>
                                <a:gd name="connsiteX13" fmla="*/ 2738411 w 2867025"/>
                                <a:gd name="connsiteY13" fmla="*/ 412909 h 2895600"/>
                                <a:gd name="connsiteX14" fmla="*/ 2471711 w 2867025"/>
                                <a:gd name="connsiteY14" fmla="*/ 141446 h 2895600"/>
                                <a:gd name="connsiteX15" fmla="*/ 1747811 w 2867025"/>
                                <a:gd name="connsiteY15" fmla="*/ 685324 h 2895600"/>
                                <a:gd name="connsiteX16" fmla="*/ 2187866 w 2867025"/>
                                <a:gd name="connsiteY16" fmla="*/ 1134904 h 2895600"/>
                                <a:gd name="connsiteX17" fmla="*/ 2080233 w 2867025"/>
                                <a:gd name="connsiteY17" fmla="*/ 1242536 h 2895600"/>
                                <a:gd name="connsiteX18" fmla="*/ 1640178 w 2867025"/>
                                <a:gd name="connsiteY18" fmla="*/ 792956 h 2895600"/>
                                <a:gd name="connsiteX19" fmla="*/ 1747811 w 2867025"/>
                                <a:gd name="connsiteY19" fmla="*/ 685324 h 2895600"/>
                                <a:gd name="connsiteX20" fmla="*/ 1044866 w 2867025"/>
                                <a:gd name="connsiteY20" fmla="*/ 2276951 h 2895600"/>
                                <a:gd name="connsiteX21" fmla="*/ 993431 w 2867025"/>
                                <a:gd name="connsiteY21" fmla="*/ 2307431 h 2895600"/>
                                <a:gd name="connsiteX22" fmla="*/ 404786 w 2867025"/>
                                <a:gd name="connsiteY22" fmla="*/ 2488406 h 2895600"/>
                                <a:gd name="connsiteX23" fmla="*/ 577188 w 2867025"/>
                                <a:gd name="connsiteY23" fmla="*/ 1876901 h 2895600"/>
                                <a:gd name="connsiteX24" fmla="*/ 608621 w 2867025"/>
                                <a:gd name="connsiteY24" fmla="*/ 1822609 h 2895600"/>
                                <a:gd name="connsiteX25" fmla="*/ 1409673 w 2867025"/>
                                <a:gd name="connsiteY25" fmla="*/ 1021556 h 2895600"/>
                                <a:gd name="connsiteX26" fmla="*/ 1849728 w 2867025"/>
                                <a:gd name="connsiteY26" fmla="*/ 1471136 h 2895600"/>
                                <a:gd name="connsiteX27" fmla="*/ 1044866 w 2867025"/>
                                <a:gd name="connsiteY27" fmla="*/ 2276951 h 2895600"/>
                                <a:gd name="connsiteX28" fmla="*/ 2506953 w 2867025"/>
                                <a:gd name="connsiteY28" fmla="*/ 814864 h 2895600"/>
                                <a:gd name="connsiteX29" fmla="*/ 2416466 w 2867025"/>
                                <a:gd name="connsiteY29" fmla="*/ 905351 h 2895600"/>
                                <a:gd name="connsiteX30" fmla="*/ 1976411 w 2867025"/>
                                <a:gd name="connsiteY30" fmla="*/ 455771 h 2895600"/>
                                <a:gd name="connsiteX31" fmla="*/ 2064041 w 2867025"/>
                                <a:gd name="connsiteY31" fmla="*/ 369094 h 2895600"/>
                                <a:gd name="connsiteX32" fmla="*/ 2151671 w 2867025"/>
                                <a:gd name="connsiteY32" fmla="*/ 333851 h 2895600"/>
                                <a:gd name="connsiteX33" fmla="*/ 2152624 w 2867025"/>
                                <a:gd name="connsiteY33" fmla="*/ 333851 h 2895600"/>
                                <a:gd name="connsiteX34" fmla="*/ 2240253 w 2867025"/>
                                <a:gd name="connsiteY34" fmla="*/ 370046 h 2895600"/>
                                <a:gd name="connsiteX35" fmla="*/ 2506953 w 2867025"/>
                                <a:gd name="connsiteY35" fmla="*/ 641509 h 2895600"/>
                                <a:gd name="connsiteX36" fmla="*/ 2506953 w 2867025"/>
                                <a:gd name="connsiteY36" fmla="*/ 814864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867025" h="2895600">
                                  <a:moveTo>
                                    <a:pt x="2471711" y="141446"/>
                                  </a:moveTo>
                                  <a:cubicBezTo>
                                    <a:pt x="2386938" y="55721"/>
                                    <a:pt x="2274543" y="8096"/>
                                    <a:pt x="2154528" y="7144"/>
                                  </a:cubicBezTo>
                                  <a:cubicBezTo>
                                    <a:pt x="2034513" y="7144"/>
                                    <a:pt x="1921166" y="52864"/>
                                    <a:pt x="1836393" y="138589"/>
                                  </a:cubicBezTo>
                                  <a:lnTo>
                                    <a:pt x="380973" y="1594009"/>
                                  </a:lnTo>
                                  <a:cubicBezTo>
                                    <a:pt x="326681" y="1648301"/>
                                    <a:pt x="287628" y="1715929"/>
                                    <a:pt x="266673" y="1789271"/>
                                  </a:cubicBezTo>
                                  <a:lnTo>
                                    <a:pt x="13308" y="2686526"/>
                                  </a:lnTo>
                                  <a:cubicBezTo>
                                    <a:pt x="-2884" y="2743676"/>
                                    <a:pt x="13308" y="2804636"/>
                                    <a:pt x="56171" y="2846546"/>
                                  </a:cubicBezTo>
                                  <a:cubicBezTo>
                                    <a:pt x="86651" y="2876074"/>
                                    <a:pt x="127608" y="2892266"/>
                                    <a:pt x="169518" y="2892266"/>
                                  </a:cubicBezTo>
                                  <a:cubicBezTo>
                                    <a:pt x="185711" y="2892266"/>
                                    <a:pt x="201903" y="2890361"/>
                                    <a:pt x="217143" y="2884646"/>
                                  </a:cubicBezTo>
                                  <a:lnTo>
                                    <a:pt x="1089633" y="2616041"/>
                                  </a:lnTo>
                                  <a:cubicBezTo>
                                    <a:pt x="1159166" y="2595086"/>
                                    <a:pt x="1222983" y="2556034"/>
                                    <a:pt x="1274418" y="2504599"/>
                                  </a:cubicBezTo>
                                  <a:lnTo>
                                    <a:pt x="1274418" y="2504599"/>
                                  </a:lnTo>
                                  <a:lnTo>
                                    <a:pt x="2735553" y="1043464"/>
                                  </a:lnTo>
                                  <a:cubicBezTo>
                                    <a:pt x="2908909" y="870109"/>
                                    <a:pt x="2909861" y="588169"/>
                                    <a:pt x="2738411" y="412909"/>
                                  </a:cubicBezTo>
                                  <a:lnTo>
                                    <a:pt x="2471711" y="141446"/>
                                  </a:lnTo>
                                  <a:close/>
                                  <a:moveTo>
                                    <a:pt x="1747811" y="685324"/>
                                  </a:moveTo>
                                  <a:lnTo>
                                    <a:pt x="2187866" y="1134904"/>
                                  </a:lnTo>
                                  <a:lnTo>
                                    <a:pt x="2080233" y="1242536"/>
                                  </a:lnTo>
                                  <a:lnTo>
                                    <a:pt x="1640178" y="792956"/>
                                  </a:lnTo>
                                  <a:lnTo>
                                    <a:pt x="1747811" y="685324"/>
                                  </a:lnTo>
                                  <a:close/>
                                  <a:moveTo>
                                    <a:pt x="1044866" y="2276951"/>
                                  </a:moveTo>
                                  <a:cubicBezTo>
                                    <a:pt x="1030578" y="2291239"/>
                                    <a:pt x="1013433" y="2301716"/>
                                    <a:pt x="993431" y="2307431"/>
                                  </a:cubicBezTo>
                                  <a:lnTo>
                                    <a:pt x="404786" y="2488406"/>
                                  </a:lnTo>
                                  <a:lnTo>
                                    <a:pt x="577188" y="1876901"/>
                                  </a:lnTo>
                                  <a:cubicBezTo>
                                    <a:pt x="582903" y="1856899"/>
                                    <a:pt x="594333" y="1837849"/>
                                    <a:pt x="608621" y="1822609"/>
                                  </a:cubicBezTo>
                                  <a:lnTo>
                                    <a:pt x="1409673" y="1021556"/>
                                  </a:lnTo>
                                  <a:lnTo>
                                    <a:pt x="1849728" y="1471136"/>
                                  </a:lnTo>
                                  <a:lnTo>
                                    <a:pt x="1044866" y="2276951"/>
                                  </a:lnTo>
                                  <a:close/>
                                  <a:moveTo>
                                    <a:pt x="2506953" y="814864"/>
                                  </a:moveTo>
                                  <a:lnTo>
                                    <a:pt x="2416466" y="905351"/>
                                  </a:lnTo>
                                  <a:lnTo>
                                    <a:pt x="1976411" y="455771"/>
                                  </a:lnTo>
                                  <a:lnTo>
                                    <a:pt x="2064041" y="369094"/>
                                  </a:lnTo>
                                  <a:cubicBezTo>
                                    <a:pt x="2087853" y="345281"/>
                                    <a:pt x="2118334" y="333851"/>
                                    <a:pt x="2151671" y="333851"/>
                                  </a:cubicBezTo>
                                  <a:cubicBezTo>
                                    <a:pt x="2151671" y="333851"/>
                                    <a:pt x="2151671" y="333851"/>
                                    <a:pt x="2152624" y="333851"/>
                                  </a:cubicBezTo>
                                  <a:cubicBezTo>
                                    <a:pt x="2185961" y="333851"/>
                                    <a:pt x="2217393" y="346234"/>
                                    <a:pt x="2240253" y="370046"/>
                                  </a:cubicBezTo>
                                  <a:lnTo>
                                    <a:pt x="2506953" y="641509"/>
                                  </a:lnTo>
                                  <a:cubicBezTo>
                                    <a:pt x="2554578" y="689134"/>
                                    <a:pt x="2554578" y="767239"/>
                                    <a:pt x="2506953" y="81486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24980C8" id="Groupe 26" o:spid="_x0000_s1026" style="position:absolute;margin-left:0;margin-top:0;width:573.85pt;height:754.55pt;z-index:251664384;mso-position-horizontal:center;mso-position-horizontal-relative:page;mso-position-vertical:center;mso-position-vertical-relative:page;mso-width-relative:margin;mso-height-relative:margin" coordsize="72898,9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">
              <v:rect id="Rectangle 3" o:spid="_x0000_s1027" style="position:absolute;top:12649;width:72877;height:8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" fillcolor="#f2f2f2 [3052]" stroked="f" strokeweight="1pt"/>
              <v:rect id="Rectangle 4" o:spid="_x0000_s1028" style="position:absolute;left:69113;top:609;width:3244;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" fillcolor="#548dd4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9" type="#_x0000_t75" style="position:absolute;width:72898;height:12585;visibility:visible;mso-wrap-style:square" coordsize="7289800,12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" path="m,l6889638,r400162,400162l7289800,1258570,,1258570,,xe">
                <v:imagedata r:id="rId2" o:title=""/>
                <v:formulas/>
                <v:path o:extrusionok="t" o:connecttype="custom" o:connectlocs="0,0;6889638,0;7289800,400162;7289800,1258570;0,1258570;0,0" o:connectangles="0,0,0,0,0,0"/>
              </v:shape>
              <v:group id="Groupe 21" o:spid="_x0000_s1030" style="position:absolute;left:2057;top:3124;width:6444;height:6444" coordsize="6444,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e 22" o:spid="_x0000_s1031" style="position:absolute;width:6444;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" fillcolor="white [3212]" stroked="f" strokeweight="1pt">
                  <v:fill opacity="15677f"/>
                </v:oval>
                <v:group id="Groupe 22" o:spid="_x0000_s1032" alt="Icône de mise à jour d’informations" style="position:absolute;left:1447;top:1447;width:3561;height:3600" coordsize="41381,4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orme libre : Forme 24" o:spid="_x0000_s1033" style="position:absolute;top:2028;width:39147;height:39815;visibility:visible;mso-wrap-style:square;v-text-anchor:middle" coordsize="3914775,39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" path="m3750469,1936909v-89535,,-161925,72390,-161925,161925l3588544,3438049v,120967,-100013,217170,-220028,217170l552926,3655219v-120967,,-221932,-96203,-221932,-217170l330994,545306v,-120967,100965,-214312,221932,-214312l1644491,330994v89535,,161925,-72390,161925,-161925c1806416,79534,1734026,7144,1644491,7144r-1091565,c253841,7144,7144,246221,7144,545306r,2892743c7144,3737134,253841,3979069,552926,3979069r2815590,c3667601,3979069,3912394,3738086,3912394,3438049r,-1339215c3912394,2010251,3840004,1936909,3750469,1936909xe" filled="f" stroked="f">
                    <v:stroke joinstyle="miter"/>
                    <v:path arrowok="t" o:connecttype="custom" o:connectlocs="3750469,1936909;3588544,2098834;3588544,3438049;3368516,3655219;552926,3655219;330994,3438049;330994,545306;552926,330994;1644491,330994;1806416,169069;1644491,7144;552926,7144;7144,545306;7144,3438049;552926,3979069;3368516,3979069;3912394,3438049;3912394,2098834;3750469,1936909" o:connectangles="0,0,0,0,0,0,0,0,0,0,0,0,0,0,0,0,0,0,0"/>
                  </v:shape>
                  <v:shape id="Forme libre : Forme 25" o:spid="_x0000_s1034" style="position:absolute;left:12711;width:28670;height:28956;visibility:visible;mso-wrap-style:square;v-text-anchor:middle" coordsize="2867025,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" path="m2471711,141446c2386938,55721,2274543,8096,2154528,7144v-120015,,-233362,45720,-318135,131445l380973,1594009v-54292,54292,-93345,121920,-114300,195262l13308,2686526v-16192,57150,,118110,42863,160020c86651,2876074,127608,2892266,169518,2892266v16193,,32385,-1905,47625,-7620l1089633,2616041v69533,-20955,133350,-60007,184785,-111442l1274418,2504599,2735553,1043464v173356,-173355,174308,-455295,2858,-630555l2471711,141446xm1747811,685324r440055,449580l2080233,1242536,1640178,792956,1747811,685324xm1044866,2276951v-14288,14288,-31433,24765,-51435,30480l404786,2488406,577188,1876901v5715,-20002,17145,-39052,31433,-54292l1409673,1021556r440055,449580l1044866,2276951xm2506953,814864r-90487,90487l1976411,455771r87630,-86677c2087853,345281,2118334,333851,2151671,333851v,,,,953,c2185961,333851,2217393,346234,2240253,370046r266700,271463c2554578,689134,2554578,767239,2506953,814864xe" filled="f" stroked="f">
                    <v:stroke joinstyle="miter"/>
                    <v:path arrowok="t" o:connecttype="custom" o:connectlocs="2471711,141446;2154528,7144;1836393,138589;380973,1594009;266673,1789271;13308,2686526;56171,2846546;169518,2892266;217143,2884646;1089633,2616041;1274418,2504599;1274418,2504599;2735553,1043464;2738411,412909;2471711,141446;1747811,685324;2187866,1134904;2080233,1242536;1640178,792956;1747811,685324;1044866,2276951;993431,2307431;404786,2488406;577188,1876901;608621,1822609;1409673,1021556;1849728,1471136;1044866,2276951;2506953,814864;2416466,905351;1976411,455771;2064041,369094;2151671,333851;2152624,333851;2240253,370046;2506953,641509;2506953,814864" o:connectangles="0,0,0,0,0,0,0,0,0,0,0,0,0,0,0,0,0,0,0,0,0,0,0,0,0,0,0,0,0,0,0,0,0,0,0,0,0"/>
                  </v:shape>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797C6AFB"/>
    <w:multiLevelType w:val="hybridMultilevel"/>
    <w:tmpl w:val="26E6C440"/>
    <w:lvl w:ilvl="0" w:tplc="79120B62">
      <w:start w:val="1"/>
      <w:numFmt w:val="decimal"/>
      <w:pStyle w:val="Listenumros"/>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1MLAwMjIAUpYWRko6SsGpxcWZ+XkgBaa1AFmRMl0sAAAA"/>
  </w:docVars>
  <w:rsids>
    <w:rsidRoot w:val="00FA227E"/>
    <w:rsid w:val="00095BDC"/>
    <w:rsid w:val="001A0130"/>
    <w:rsid w:val="001D4BC3"/>
    <w:rsid w:val="00232876"/>
    <w:rsid w:val="0026323D"/>
    <w:rsid w:val="00267116"/>
    <w:rsid w:val="002A7C28"/>
    <w:rsid w:val="002B1C8B"/>
    <w:rsid w:val="002F58E0"/>
    <w:rsid w:val="003256FD"/>
    <w:rsid w:val="00355DEE"/>
    <w:rsid w:val="003B49EC"/>
    <w:rsid w:val="003D55FB"/>
    <w:rsid w:val="003D6962"/>
    <w:rsid w:val="003F5910"/>
    <w:rsid w:val="00402433"/>
    <w:rsid w:val="004B47A9"/>
    <w:rsid w:val="004F0368"/>
    <w:rsid w:val="00570023"/>
    <w:rsid w:val="005A20B8"/>
    <w:rsid w:val="005E6FA8"/>
    <w:rsid w:val="00656B41"/>
    <w:rsid w:val="006662D2"/>
    <w:rsid w:val="00687CFB"/>
    <w:rsid w:val="00696B6E"/>
    <w:rsid w:val="006A5F0E"/>
    <w:rsid w:val="006B639F"/>
    <w:rsid w:val="006C28FD"/>
    <w:rsid w:val="007366F9"/>
    <w:rsid w:val="007718C6"/>
    <w:rsid w:val="007E6DAE"/>
    <w:rsid w:val="008045C5"/>
    <w:rsid w:val="00835F7E"/>
    <w:rsid w:val="00866BB6"/>
    <w:rsid w:val="00872D54"/>
    <w:rsid w:val="00880936"/>
    <w:rsid w:val="00892CB4"/>
    <w:rsid w:val="008C5BB3"/>
    <w:rsid w:val="009075D1"/>
    <w:rsid w:val="00990240"/>
    <w:rsid w:val="009D2A10"/>
    <w:rsid w:val="009E70CA"/>
    <w:rsid w:val="00A6325D"/>
    <w:rsid w:val="00AB4F6B"/>
    <w:rsid w:val="00AF1F6A"/>
    <w:rsid w:val="00BA66C3"/>
    <w:rsid w:val="00C35170"/>
    <w:rsid w:val="00C40710"/>
    <w:rsid w:val="00CB16D2"/>
    <w:rsid w:val="00CD05DC"/>
    <w:rsid w:val="00CD5B0D"/>
    <w:rsid w:val="00D964A3"/>
    <w:rsid w:val="00DB3723"/>
    <w:rsid w:val="00DC1831"/>
    <w:rsid w:val="00E3286D"/>
    <w:rsid w:val="00E413DD"/>
    <w:rsid w:val="00F40180"/>
    <w:rsid w:val="00F53FDC"/>
    <w:rsid w:val="00FA227E"/>
    <w:rsid w:val="00FA3EB3"/>
    <w:rsid w:val="00FD35A6"/>
    <w:rsid w:val="00FF3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CE500F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35A6"/>
  </w:style>
  <w:style w:type="paragraph" w:styleId="Titre1">
    <w:name w:val="heading 1"/>
    <w:basedOn w:val="Normal"/>
    <w:next w:val="Normal"/>
    <w:link w:val="Titre1Car"/>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1A0130"/>
    <w:pPr>
      <w:tabs>
        <w:tab w:val="center" w:pos="4680"/>
        <w:tab w:val="right" w:pos="9360"/>
      </w:tabs>
      <w:spacing w:after="0" w:line="240" w:lineRule="auto"/>
    </w:pPr>
  </w:style>
  <w:style w:type="character" w:customStyle="1" w:styleId="En-tteCar">
    <w:name w:val="En-tête Car"/>
    <w:basedOn w:val="Policepardfaut"/>
    <w:link w:val="En-tte"/>
    <w:uiPriority w:val="99"/>
    <w:semiHidden/>
    <w:rsid w:val="00CB16D2"/>
  </w:style>
  <w:style w:type="paragraph" w:styleId="Pieddepage">
    <w:name w:val="footer"/>
    <w:basedOn w:val="Normal"/>
    <w:link w:val="PieddepageCar"/>
    <w:uiPriority w:val="99"/>
    <w:semiHidden/>
    <w:rsid w:val="001A0130"/>
    <w:pPr>
      <w:tabs>
        <w:tab w:val="center" w:pos="4680"/>
        <w:tab w:val="right" w:pos="9360"/>
      </w:tabs>
      <w:spacing w:after="0" w:line="240" w:lineRule="auto"/>
    </w:pPr>
  </w:style>
  <w:style w:type="character" w:customStyle="1" w:styleId="PieddepageCar">
    <w:name w:val="Pied de page Car"/>
    <w:basedOn w:val="Policepardfaut"/>
    <w:link w:val="Pieddepage"/>
    <w:uiPriority w:val="99"/>
    <w:semiHidden/>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Paragraphedeliste">
    <w:name w:val="List Paragraph"/>
    <w:basedOn w:val="Normal"/>
    <w:uiPriority w:val="34"/>
    <w:semiHidden/>
    <w:qFormat/>
    <w:rsid w:val="001A0130"/>
    <w:pPr>
      <w:spacing w:after="0" w:line="240" w:lineRule="auto"/>
      <w:ind w:left="720"/>
      <w:contextualSpacing/>
    </w:pPr>
    <w:rPr>
      <w:rFonts w:ascii="Times New Roman" w:eastAsiaTheme="minorEastAsia" w:hAnsi="Times New Roman" w:cs="Times New Roman"/>
      <w:sz w:val="24"/>
      <w:szCs w:val="24"/>
    </w:rPr>
  </w:style>
  <w:style w:type="table" w:styleId="Grilledutableau">
    <w:name w:val="Table Grid"/>
    <w:basedOn w:val="TableauNormal"/>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Web"/>
    <w:next w:val="Normal"/>
    <w:link w:val="TitreCar"/>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reCar">
    <w:name w:val="Titre Car"/>
    <w:basedOn w:val="Policepardfaut"/>
    <w:link w:val="Titre"/>
    <w:uiPriority w:val="10"/>
    <w:rsid w:val="00E3286D"/>
    <w:rPr>
      <w:rFonts w:ascii="Constantia" w:eastAsia="Times New Roman" w:hAnsi="Constantia" w:cs="Times New Roman"/>
      <w:b/>
      <w:bCs/>
      <w:color w:val="FFFFFF"/>
      <w:sz w:val="60"/>
      <w:szCs w:val="60"/>
    </w:rPr>
  </w:style>
  <w:style w:type="character" w:styleId="Textedelespacerserv">
    <w:name w:val="Placeholder Text"/>
    <w:basedOn w:val="Policepardfaut"/>
    <w:uiPriority w:val="99"/>
    <w:semiHidden/>
    <w:rsid w:val="00E3286D"/>
    <w:rPr>
      <w:color w:val="808080"/>
    </w:rPr>
  </w:style>
  <w:style w:type="paragraph" w:styleId="Listenumros">
    <w:name w:val="List Number"/>
    <w:basedOn w:val="Normal"/>
    <w:uiPriority w:val="99"/>
    <w:rsid w:val="004F0368"/>
    <w:pPr>
      <w:numPr>
        <w:numId w:val="1"/>
      </w:numPr>
    </w:pPr>
    <w:rPr>
      <w:sz w:val="18"/>
      <w:lang w:val="en-ZA"/>
    </w:rPr>
  </w:style>
  <w:style w:type="character" w:styleId="Accentuation">
    <w:name w:val="Emphasis"/>
    <w:basedOn w:val="Policepardfaut"/>
    <w:uiPriority w:val="20"/>
    <w:qFormat/>
    <w:rsid w:val="00FA3EB3"/>
    <w:rPr>
      <w:rFonts w:asciiTheme="minorHAnsi" w:hAnsiTheme="minorHAnsi"/>
      <w:b w:val="0"/>
      <w:i w:val="0"/>
      <w:iCs/>
      <w:caps w:val="0"/>
      <w:smallCaps w:val="0"/>
    </w:rPr>
  </w:style>
  <w:style w:type="paragraph" w:customStyle="1" w:styleId="Champ">
    <w:name w:val="Champ"/>
    <w:basedOn w:val="Normal"/>
    <w:qFormat/>
    <w:rsid w:val="00232876"/>
    <w:pPr>
      <w:spacing w:after="0" w:line="216" w:lineRule="auto"/>
    </w:pPr>
    <w:rPr>
      <w:i/>
      <w:sz w:val="16"/>
    </w:rPr>
  </w:style>
  <w:style w:type="paragraph" w:styleId="Signature">
    <w:name w:val="Signature"/>
    <w:basedOn w:val="Normal"/>
    <w:link w:val="SignatureCar"/>
    <w:uiPriority w:val="99"/>
    <w:rsid w:val="00CB16D2"/>
    <w:pPr>
      <w:spacing w:after="0" w:line="240" w:lineRule="auto"/>
      <w:ind w:left="4320"/>
      <w:jc w:val="right"/>
    </w:pPr>
    <w:rPr>
      <w:sz w:val="18"/>
    </w:rPr>
  </w:style>
  <w:style w:type="character" w:customStyle="1" w:styleId="SignatureCar">
    <w:name w:val="Signature Car"/>
    <w:basedOn w:val="Policepardfaut"/>
    <w:link w:val="Signature"/>
    <w:uiPriority w:val="99"/>
    <w:rsid w:val="00CB16D2"/>
    <w:rPr>
      <w:sz w:val="18"/>
    </w:rPr>
  </w:style>
  <w:style w:type="paragraph" w:styleId="Sansinterligne">
    <w:name w:val="No Spacing"/>
    <w:uiPriority w:val="1"/>
    <w:qFormat/>
    <w:rsid w:val="00696B6E"/>
    <w:pPr>
      <w:spacing w:after="0" w:line="240" w:lineRule="auto"/>
    </w:pPr>
  </w:style>
  <w:style w:type="character" w:customStyle="1" w:styleId="Titre1Car">
    <w:name w:val="Titre 1 Car"/>
    <w:basedOn w:val="Policepardfaut"/>
    <w:link w:val="Titre1"/>
    <w:uiPriority w:val="9"/>
    <w:rsid w:val="00F53FDC"/>
    <w:rPr>
      <w:rFonts w:asciiTheme="majorHAnsi" w:eastAsiaTheme="majorEastAsia" w:hAnsiTheme="majorHAnsi" w:cstheme="majorBidi"/>
      <w:b/>
      <w:color w:val="1F497D" w:themeColor="text2"/>
      <w:sz w:val="32"/>
      <w:szCs w:val="32"/>
    </w:rPr>
  </w:style>
  <w:style w:type="paragraph" w:customStyle="1" w:styleId="tiquettes">
    <w:name w:val="Étiquettes"/>
    <w:basedOn w:val="Normal"/>
    <w:qFormat/>
    <w:rsid w:val="00FD35A6"/>
    <w:pPr>
      <w:spacing w:after="0"/>
    </w:pPr>
    <w:rPr>
      <w:sz w:val="18"/>
    </w:rPr>
  </w:style>
  <w:style w:type="table" w:customStyle="1" w:styleId="Heuresdouverture">
    <w:name w:val="Heures d’ouverture"/>
    <w:basedOn w:val="Tableau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 w:type="paragraph" w:styleId="Textedebulles">
    <w:name w:val="Balloon Text"/>
    <w:basedOn w:val="Normal"/>
    <w:link w:val="TextedebullesCar"/>
    <w:uiPriority w:val="99"/>
    <w:semiHidden/>
    <w:unhideWhenUsed/>
    <w:rsid w:val="009075D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075D1"/>
    <w:rPr>
      <w:rFonts w:ascii="Segoe UI" w:hAnsi="Segoe UI" w:cs="Segoe UI"/>
      <w:sz w:val="18"/>
      <w:szCs w:val="18"/>
    </w:rPr>
  </w:style>
  <w:style w:type="table" w:styleId="Grilledetableauclaire">
    <w:name w:val="Grid Table Light"/>
    <w:basedOn w:val="TableauNormal"/>
    <w:uiPriority w:val="40"/>
    <w:rsid w:val="006B63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enhypertexte">
    <w:name w:val="Hyperlink"/>
    <w:basedOn w:val="Policepardfaut"/>
    <w:uiPriority w:val="99"/>
    <w:unhideWhenUsed/>
    <w:rsid w:val="002B1C8B"/>
    <w:rPr>
      <w:color w:val="0096D2"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mailto:m.fourny@paysduzerche.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anie.benoist\AppData\Roaming\Microsoft\Templates\Formulaire%20de%20mise%20&#224;%20jour%20pour%20cabinet%20-%20Sant&#23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F5C45B727A24883A5060C02BCD5C9A4"/>
        <w:category>
          <w:name w:val="Général"/>
          <w:gallery w:val="placeholder"/>
        </w:category>
        <w:types>
          <w:type w:val="bbPlcHdr"/>
        </w:types>
        <w:behaviors>
          <w:behavior w:val="content"/>
        </w:behaviors>
        <w:guid w:val="{FA57554E-AC17-4765-84FF-087777B1A799}"/>
      </w:docPartPr>
      <w:docPartBody>
        <w:p w:rsidR="007610DF" w:rsidRDefault="003F6111">
          <w:pPr>
            <w:pStyle w:val="CF5C45B727A24883A5060C02BCD5C9A4"/>
          </w:pPr>
          <w:r w:rsidRPr="00FF3323">
            <w:rPr>
              <w:lang w:bidi="fr-FR"/>
            </w:rPr>
            <w:t>Signature</w:t>
          </w:r>
        </w:p>
      </w:docPartBody>
    </w:docPart>
    <w:docPart>
      <w:docPartPr>
        <w:name w:val="5AF4D39DACCE48A3BA8E4A8F6A8A7DE4"/>
        <w:category>
          <w:name w:val="Général"/>
          <w:gallery w:val="placeholder"/>
        </w:category>
        <w:types>
          <w:type w:val="bbPlcHdr"/>
        </w:types>
        <w:behaviors>
          <w:behavior w:val="content"/>
        </w:behaviors>
        <w:guid w:val="{E488BB52-FB37-4EE6-84D7-BED94FD1C7C6}"/>
      </w:docPartPr>
      <w:docPartBody>
        <w:p w:rsidR="007610DF" w:rsidRDefault="003F6111">
          <w:pPr>
            <w:pStyle w:val="5AF4D39DACCE48A3BA8E4A8F6A8A7DE4"/>
          </w:pPr>
          <w:r w:rsidRPr="00FF3323">
            <w:rPr>
              <w:lang w:bidi="fr-FR"/>
            </w:rPr>
            <w:t>Nom</w:t>
          </w:r>
        </w:p>
      </w:docPartBody>
    </w:docPart>
    <w:docPart>
      <w:docPartPr>
        <w:name w:val="DA539BB5C3374EC28D3ADF09B84FCF55"/>
        <w:category>
          <w:name w:val="Général"/>
          <w:gallery w:val="placeholder"/>
        </w:category>
        <w:types>
          <w:type w:val="bbPlcHdr"/>
        </w:types>
        <w:behaviors>
          <w:behavior w:val="content"/>
        </w:behaviors>
        <w:guid w:val="{F7BD0092-4DD2-4A3B-8235-7514FEC345E4}"/>
      </w:docPartPr>
      <w:docPartBody>
        <w:p w:rsidR="007610DF" w:rsidRDefault="003F6111">
          <w:pPr>
            <w:pStyle w:val="DA539BB5C3374EC28D3ADF09B84FCF55"/>
          </w:pPr>
          <w:r w:rsidRPr="00FF3323">
            <w:rPr>
              <w:lang w:bidi="fr-FR"/>
            </w:rPr>
            <w:t>AA</w:t>
          </w:r>
        </w:p>
      </w:docPartBody>
    </w:docPart>
    <w:docPart>
      <w:docPartPr>
        <w:name w:val="E526E26A92C04F70A43BBA10EAE9C774"/>
        <w:category>
          <w:name w:val="Général"/>
          <w:gallery w:val="placeholder"/>
        </w:category>
        <w:types>
          <w:type w:val="bbPlcHdr"/>
        </w:types>
        <w:behaviors>
          <w:behavior w:val="content"/>
        </w:behaviors>
        <w:guid w:val="{495814F4-6963-40B4-8347-A561FD2DA2CF}"/>
      </w:docPartPr>
      <w:docPartBody>
        <w:p w:rsidR="007610DF" w:rsidRDefault="003F6111" w:rsidP="003F6111">
          <w:pPr>
            <w:pStyle w:val="E526E26A92C04F70A43BBA10EAE9C774"/>
          </w:pPr>
          <w:r w:rsidRPr="00FF3323">
            <w:rPr>
              <w:lang w:bidi="fr-FR"/>
            </w:rPr>
            <w:t>Téléphone</w:t>
          </w:r>
        </w:p>
      </w:docPartBody>
    </w:docPart>
    <w:docPart>
      <w:docPartPr>
        <w:name w:val="2E7FCD4DDFC64ADC817E98AED8A43A2B"/>
        <w:category>
          <w:name w:val="Général"/>
          <w:gallery w:val="placeholder"/>
        </w:category>
        <w:types>
          <w:type w:val="bbPlcHdr"/>
        </w:types>
        <w:behaviors>
          <w:behavior w:val="content"/>
        </w:behaviors>
        <w:guid w:val="{F3F1A8E6-8399-4EB2-89DC-5BBFAF94163B}"/>
      </w:docPartPr>
      <w:docPartBody>
        <w:p w:rsidR="007610DF" w:rsidRDefault="003F6111" w:rsidP="003F6111">
          <w:pPr>
            <w:pStyle w:val="2E7FCD4DDFC64ADC817E98AED8A43A2B"/>
          </w:pPr>
          <w:r w:rsidRPr="00FF3323">
            <w:rPr>
              <w:lang w:bidi="fr-FR"/>
            </w:rPr>
            <w:t>Date de la signature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Roboto">
    <w:altName w:val="Times New Roman"/>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111"/>
    <w:rsid w:val="003F6111"/>
    <w:rsid w:val="007610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768CEDB69C724BCB811B7935E453FFE2">
    <w:name w:val="768CEDB69C724BCB811B7935E453FFE2"/>
  </w:style>
  <w:style w:type="paragraph" w:customStyle="1" w:styleId="85FB25145E5246D692E01BC39B5B7528">
    <w:name w:val="85FB25145E5246D692E01BC39B5B7528"/>
  </w:style>
  <w:style w:type="paragraph" w:customStyle="1" w:styleId="0864FA7D6D954F4F86FB84636CA762DA">
    <w:name w:val="0864FA7D6D954F4F86FB84636CA762DA"/>
  </w:style>
  <w:style w:type="paragraph" w:customStyle="1" w:styleId="AC3BF26B415C4B72B31AAA735A85EB02">
    <w:name w:val="AC3BF26B415C4B72B31AAA735A85EB02"/>
  </w:style>
  <w:style w:type="paragraph" w:customStyle="1" w:styleId="44E6E779ABDC4C12B45B381EE6FE0D4D">
    <w:name w:val="44E6E779ABDC4C12B45B381EE6FE0D4D"/>
  </w:style>
  <w:style w:type="paragraph" w:customStyle="1" w:styleId="tiquettes">
    <w:name w:val="Étiquettes"/>
    <w:basedOn w:val="Normal"/>
    <w:qFormat/>
    <w:pPr>
      <w:spacing w:after="0"/>
    </w:pPr>
    <w:rPr>
      <w:rFonts w:eastAsiaTheme="minorHAnsi"/>
      <w:sz w:val="18"/>
      <w:lang w:eastAsia="en-US"/>
    </w:rPr>
  </w:style>
  <w:style w:type="paragraph" w:customStyle="1" w:styleId="B88140F5454145FE90FE5D42F7EF675C">
    <w:name w:val="B88140F5454145FE90FE5D42F7EF675C"/>
  </w:style>
  <w:style w:type="paragraph" w:customStyle="1" w:styleId="37C01AE01F904B9A9E1E8DA82F59005A">
    <w:name w:val="37C01AE01F904B9A9E1E8DA82F59005A"/>
  </w:style>
  <w:style w:type="paragraph" w:customStyle="1" w:styleId="D1D65AFB97434636A1FEA5BE2575835C">
    <w:name w:val="D1D65AFB97434636A1FEA5BE2575835C"/>
  </w:style>
  <w:style w:type="paragraph" w:customStyle="1" w:styleId="B86C3E20A4D94994A44B92E656693470">
    <w:name w:val="B86C3E20A4D94994A44B92E656693470"/>
  </w:style>
  <w:style w:type="paragraph" w:customStyle="1" w:styleId="D8327A2B11244C51B56437E0699AE2FF">
    <w:name w:val="D8327A2B11244C51B56437E0699AE2FF"/>
  </w:style>
  <w:style w:type="paragraph" w:customStyle="1" w:styleId="CA6FAF2A957644F2B8CC2984500B342C">
    <w:name w:val="CA6FAF2A957644F2B8CC2984500B342C"/>
  </w:style>
  <w:style w:type="paragraph" w:customStyle="1" w:styleId="6C255B8FC9E043D99FE193DD2FA96AF9">
    <w:name w:val="6C255B8FC9E043D99FE193DD2FA96AF9"/>
  </w:style>
  <w:style w:type="character" w:styleId="Accentuation">
    <w:name w:val="Emphasis"/>
    <w:basedOn w:val="Policepardfaut"/>
    <w:uiPriority w:val="20"/>
    <w:qFormat/>
    <w:rPr>
      <w:rFonts w:asciiTheme="minorHAnsi" w:hAnsiTheme="minorHAnsi"/>
      <w:b w:val="0"/>
      <w:i w:val="0"/>
      <w:iCs/>
      <w:caps w:val="0"/>
      <w:smallCaps w:val="0"/>
    </w:rPr>
  </w:style>
  <w:style w:type="paragraph" w:customStyle="1" w:styleId="E55B229872164C92B3548ED3BCCC8D53">
    <w:name w:val="E55B229872164C92B3548ED3BCCC8D53"/>
  </w:style>
  <w:style w:type="paragraph" w:customStyle="1" w:styleId="EE525A26EC704055AF883E8F9C19CE00">
    <w:name w:val="EE525A26EC704055AF883E8F9C19CE00"/>
  </w:style>
  <w:style w:type="paragraph" w:customStyle="1" w:styleId="EA22DE8B0B044DC88AC4E0068E5746B4">
    <w:name w:val="EA22DE8B0B044DC88AC4E0068E5746B4"/>
  </w:style>
  <w:style w:type="paragraph" w:customStyle="1" w:styleId="4C80DC2043A64953AD91D10791E47326">
    <w:name w:val="4C80DC2043A64953AD91D10791E47326"/>
  </w:style>
  <w:style w:type="paragraph" w:customStyle="1" w:styleId="D004A3B851FA4D9E85AB4ECCC29CF921">
    <w:name w:val="D004A3B851FA4D9E85AB4ECCC29CF921"/>
  </w:style>
  <w:style w:type="paragraph" w:customStyle="1" w:styleId="9B54785BBAEE4049808ABD621CE6411B">
    <w:name w:val="9B54785BBAEE4049808ABD621CE6411B"/>
  </w:style>
  <w:style w:type="paragraph" w:customStyle="1" w:styleId="254FA949809F44119C23586A908CC5BD">
    <w:name w:val="254FA949809F44119C23586A908CC5BD"/>
  </w:style>
  <w:style w:type="paragraph" w:customStyle="1" w:styleId="8495B218CE3D4B7082DA4EF0FEC7A4DA">
    <w:name w:val="8495B218CE3D4B7082DA4EF0FEC7A4DA"/>
  </w:style>
  <w:style w:type="paragraph" w:customStyle="1" w:styleId="F26B567FE78E44A4BC754683FD3BCCE6">
    <w:name w:val="F26B567FE78E44A4BC754683FD3BCCE6"/>
  </w:style>
  <w:style w:type="paragraph" w:customStyle="1" w:styleId="CF5C45B727A24883A5060C02BCD5C9A4">
    <w:name w:val="CF5C45B727A24883A5060C02BCD5C9A4"/>
  </w:style>
  <w:style w:type="paragraph" w:customStyle="1" w:styleId="5AF4D39DACCE48A3BA8E4A8F6A8A7DE4">
    <w:name w:val="5AF4D39DACCE48A3BA8E4A8F6A8A7DE4"/>
  </w:style>
  <w:style w:type="paragraph" w:customStyle="1" w:styleId="FCE037F9F238450389AB2D5E93542178">
    <w:name w:val="FCE037F9F238450389AB2D5E93542178"/>
  </w:style>
  <w:style w:type="paragraph" w:customStyle="1" w:styleId="4A7DF2E38FCA40FA98C3E4486DF9F175">
    <w:name w:val="4A7DF2E38FCA40FA98C3E4486DF9F175"/>
  </w:style>
  <w:style w:type="paragraph" w:customStyle="1" w:styleId="837E85EEC4C24820AEA5A25955CBBAEE">
    <w:name w:val="837E85EEC4C24820AEA5A25955CBBAEE"/>
  </w:style>
  <w:style w:type="paragraph" w:customStyle="1" w:styleId="8E3D7117932042AFA1E3103FF792E0AD">
    <w:name w:val="8E3D7117932042AFA1E3103FF792E0AD"/>
  </w:style>
  <w:style w:type="paragraph" w:customStyle="1" w:styleId="610798B919ED47DEA0DC96C2EF199277">
    <w:name w:val="610798B919ED47DEA0DC96C2EF199277"/>
  </w:style>
  <w:style w:type="paragraph" w:customStyle="1" w:styleId="DA539BB5C3374EC28D3ADF09B84FCF55">
    <w:name w:val="DA539BB5C3374EC28D3ADF09B84FCF55"/>
  </w:style>
  <w:style w:type="paragraph" w:customStyle="1" w:styleId="E526E26A92C04F70A43BBA10EAE9C774">
    <w:name w:val="E526E26A92C04F70A43BBA10EAE9C774"/>
    <w:rsid w:val="003F6111"/>
  </w:style>
  <w:style w:type="paragraph" w:customStyle="1" w:styleId="3B161D68348A43E8841BC023E10A61E7">
    <w:name w:val="3B161D68348A43E8841BC023E10A61E7"/>
    <w:rsid w:val="003F6111"/>
  </w:style>
  <w:style w:type="paragraph" w:customStyle="1" w:styleId="73AA840D8EDD41FCB9C380F9C8C385F2">
    <w:name w:val="73AA840D8EDD41FCB9C380F9C8C385F2"/>
    <w:rsid w:val="003F6111"/>
  </w:style>
  <w:style w:type="paragraph" w:customStyle="1" w:styleId="91B34CFCDA39469FB0B522D81853DD22">
    <w:name w:val="91B34CFCDA39469FB0B522D81853DD22"/>
    <w:rsid w:val="003F6111"/>
  </w:style>
  <w:style w:type="paragraph" w:customStyle="1" w:styleId="04E7CC99958D46C68218F935768B9BC3">
    <w:name w:val="04E7CC99958D46C68218F935768B9BC3"/>
    <w:rsid w:val="003F6111"/>
  </w:style>
  <w:style w:type="paragraph" w:customStyle="1" w:styleId="661D1CF3FC704A9792880A6B0F13062C">
    <w:name w:val="661D1CF3FC704A9792880A6B0F13062C"/>
    <w:rsid w:val="003F6111"/>
  </w:style>
  <w:style w:type="paragraph" w:customStyle="1" w:styleId="DD8D50AE32A64B9B86AADED836A52909">
    <w:name w:val="DD8D50AE32A64B9B86AADED836A52909"/>
    <w:rsid w:val="003F6111"/>
  </w:style>
  <w:style w:type="paragraph" w:customStyle="1" w:styleId="00F93BBD03CE408B84E13E4BB27B6EA5">
    <w:name w:val="00F93BBD03CE408B84E13E4BB27B6EA5"/>
    <w:rsid w:val="003F6111"/>
  </w:style>
  <w:style w:type="paragraph" w:customStyle="1" w:styleId="B09DB96B21A34FE8A52D1189BC93F18C">
    <w:name w:val="B09DB96B21A34FE8A52D1189BC93F18C"/>
    <w:rsid w:val="003F6111"/>
  </w:style>
  <w:style w:type="paragraph" w:customStyle="1" w:styleId="2E7FCD4DDFC64ADC817E98AED8A43A2B">
    <w:name w:val="2E7FCD4DDFC64ADC817E98AED8A43A2B"/>
    <w:rsid w:val="003F61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CD373B-0576-4E44-A284-0B50CBA69FE3}">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16c05727-aa75-4e4a-9b5f-8a80a1165891"/>
    <ds:schemaRef ds:uri="http://schemas.microsoft.com/office/2006/documentManagement/types"/>
    <ds:schemaRef ds:uri="71af3243-3dd4-4a8d-8c0d-dd76da1f02a5"/>
    <ds:schemaRef ds:uri="http://www.w3.org/XML/1998/namespace"/>
    <ds:schemaRef ds:uri="http://purl.org/dc/dcmitype/"/>
  </ds:schemaRefs>
</ds:datastoreItem>
</file>

<file path=customXml/itemProps2.xml><?xml version="1.0" encoding="utf-8"?>
<ds:datastoreItem xmlns:ds="http://schemas.openxmlformats.org/officeDocument/2006/customXml" ds:itemID="{BD0A489A-9285-41C3-9CE8-3D353681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8FD774-1B5E-437E-BA97-7C2A38EA27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Formulaire de mise à jour pour cabinet - Santé.dotx</Template>
  <TotalTime>0</TotalTime>
  <Pages>1</Pages>
  <Words>361</Words>
  <Characters>1986</Characters>
  <Application>Microsoft Office Word</Application>
  <DocSecurity>0</DocSecurity>
  <Lines>16</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2021-02-02T09:51:00Z</dcterms:created>
  <dcterms:modified xsi:type="dcterms:W3CDTF">2021-02-02T09:51:00Z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